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DC555" w14:textId="675CDDB4" w:rsidR="00B53370" w:rsidRPr="005E6F1D" w:rsidRDefault="00B53370" w:rsidP="00B53370">
      <w:pPr>
        <w:pStyle w:val="berschrift1"/>
        <w:rPr>
          <w:lang w:val="en-US"/>
        </w:rPr>
      </w:pPr>
      <w:r>
        <w:rPr>
          <w:lang w:val="en-US"/>
        </w:rPr>
        <w:t>Credi</w:t>
      </w:r>
      <w:r w:rsidR="005D243E">
        <w:rPr>
          <w:lang w:val="en-US"/>
        </w:rPr>
        <w:t>t</w:t>
      </w:r>
      <w:r w:rsidRPr="0093322C">
        <w:rPr>
          <w:lang w:val="en-US"/>
        </w:rPr>
        <w:t>-Transfer</w:t>
      </w:r>
      <w:r>
        <w:rPr>
          <w:lang w:val="en-US"/>
        </w:rPr>
        <w:t xml:space="preserve"> </w:t>
      </w:r>
      <w:r w:rsidRPr="0093322C">
        <w:rPr>
          <w:lang w:val="en-US"/>
        </w:rPr>
        <w:t>Agreement for Mobility Students (Outgoing)</w:t>
      </w:r>
    </w:p>
    <w:p w14:paraId="11382420" w14:textId="77777777" w:rsidR="00B53370" w:rsidRPr="0093322C" w:rsidRDefault="00B53370" w:rsidP="00B53370">
      <w:pPr>
        <w:pStyle w:val="Listenabsatz"/>
        <w:numPr>
          <w:ilvl w:val="0"/>
          <w:numId w:val="24"/>
        </w:numPr>
        <w:spacing w:before="240" w:after="240"/>
        <w:rPr>
          <w:b/>
          <w:bCs/>
        </w:rPr>
      </w:pPr>
      <w:r w:rsidRPr="0093322C">
        <w:rPr>
          <w:b/>
          <w:bCs/>
        </w:rPr>
        <w:t>Mobility student’s information</w:t>
      </w:r>
    </w:p>
    <w:tbl>
      <w:tblPr>
        <w:tblW w:w="129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21"/>
        <w:gridCol w:w="3770"/>
        <w:gridCol w:w="2721"/>
        <w:gridCol w:w="3770"/>
      </w:tblGrid>
      <w:tr w:rsidR="00B53370" w:rsidRPr="00C75C65" w14:paraId="2F674ED7" w14:textId="77777777" w:rsidTr="004413AC">
        <w:trPr>
          <w:trHeight w:val="384"/>
        </w:trPr>
        <w:tc>
          <w:tcPr>
            <w:tcW w:w="2721" w:type="dxa"/>
          </w:tcPr>
          <w:p w14:paraId="31CE95B9" w14:textId="77777777" w:rsidR="00B53370" w:rsidRPr="0093322C" w:rsidRDefault="00B53370" w:rsidP="004413AC">
            <w:pPr>
              <w:spacing w:before="120" w:after="120" w:line="240" w:lineRule="auto"/>
              <w:rPr>
                <w:sz w:val="18"/>
                <w:lang w:val="en-US"/>
              </w:rPr>
            </w:pPr>
            <w:r w:rsidRPr="0093322C">
              <w:rPr>
                <w:sz w:val="18"/>
                <w:lang w:val="en-US"/>
              </w:rPr>
              <w:t>Last name</w:t>
            </w:r>
          </w:p>
        </w:tc>
        <w:sdt>
          <w:sdtPr>
            <w:rPr>
              <w:sz w:val="18"/>
              <w:szCs w:val="18"/>
            </w:rPr>
            <w:id w:val="1307892808"/>
            <w:placeholder>
              <w:docPart w:val="B0F73C2D1B444428ADDE398DC0E6015D"/>
            </w:placeholder>
            <w:showingPlcHdr/>
            <w:text/>
          </w:sdtPr>
          <w:sdtEndPr/>
          <w:sdtContent>
            <w:tc>
              <w:tcPr>
                <w:tcW w:w="3770" w:type="dxa"/>
              </w:tcPr>
              <w:p w14:paraId="5D52B997" w14:textId="77777777" w:rsidR="00B53370" w:rsidRPr="00077179" w:rsidRDefault="00B53370" w:rsidP="004413AC">
                <w:pPr>
                  <w:spacing w:before="120" w:after="120" w:line="240" w:lineRule="auto"/>
                  <w:rPr>
                    <w:sz w:val="18"/>
                    <w:szCs w:val="18"/>
                  </w:rPr>
                </w:pPr>
                <w:r w:rsidRPr="00077179">
                  <w:rPr>
                    <w:color w:val="6B6B6B" w:themeColor="background2" w:themeShade="80"/>
                    <w:sz w:val="18"/>
                    <w:szCs w:val="18"/>
                    <w:shd w:val="clear" w:color="auto" w:fill="D7D7D7" w:themeFill="background2"/>
                  </w:rPr>
                  <w:t>Insert text here</w:t>
                </w:r>
              </w:p>
            </w:tc>
          </w:sdtContent>
        </w:sdt>
        <w:tc>
          <w:tcPr>
            <w:tcW w:w="2721" w:type="dxa"/>
          </w:tcPr>
          <w:p w14:paraId="49A6B876" w14:textId="77777777" w:rsidR="00B53370" w:rsidRPr="0093322C" w:rsidRDefault="00B53370" w:rsidP="004413AC">
            <w:pPr>
              <w:spacing w:before="120" w:after="120" w:line="240" w:lineRule="auto"/>
              <w:rPr>
                <w:sz w:val="18"/>
                <w:lang w:val="en-US"/>
              </w:rPr>
            </w:pPr>
            <w:r w:rsidRPr="0093322C">
              <w:rPr>
                <w:sz w:val="18"/>
                <w:lang w:val="en-US"/>
              </w:rPr>
              <w:t>First name</w:t>
            </w:r>
          </w:p>
        </w:tc>
        <w:sdt>
          <w:sdtPr>
            <w:rPr>
              <w:sz w:val="18"/>
              <w:szCs w:val="18"/>
              <w:lang w:val="en-US"/>
            </w:rPr>
            <w:id w:val="-1310478608"/>
            <w:placeholder>
              <w:docPart w:val="D12A76A203644DA2AAF7BDE5AEA8E807"/>
            </w:placeholder>
            <w:showingPlcHdr/>
          </w:sdtPr>
          <w:sdtEndPr/>
          <w:sdtContent>
            <w:tc>
              <w:tcPr>
                <w:tcW w:w="3770" w:type="dxa"/>
              </w:tcPr>
              <w:p w14:paraId="1BFF6235" w14:textId="77777777" w:rsidR="00B53370" w:rsidRPr="0093322C" w:rsidRDefault="00B53370" w:rsidP="004413AC">
                <w:pPr>
                  <w:spacing w:before="120" w:after="120" w:line="240" w:lineRule="auto"/>
                  <w:rPr>
                    <w:sz w:val="18"/>
                    <w:szCs w:val="18"/>
                    <w:lang w:val="en-US"/>
                  </w:rPr>
                </w:pPr>
                <w:r w:rsidRPr="00077179">
                  <w:rPr>
                    <w:rStyle w:val="Platzhaltertext"/>
                    <w:color w:val="6B6B6B" w:themeColor="background2" w:themeShade="80"/>
                    <w:sz w:val="18"/>
                    <w:szCs w:val="18"/>
                    <w:shd w:val="clear" w:color="auto" w:fill="DDDDDD"/>
                    <w:lang w:val="en-US"/>
                  </w:rPr>
                  <w:t>Insert text here</w:t>
                </w:r>
              </w:p>
            </w:tc>
          </w:sdtContent>
        </w:sdt>
      </w:tr>
      <w:tr w:rsidR="00B53370" w:rsidRPr="00C75C65" w14:paraId="7DFE8D02" w14:textId="77777777" w:rsidTr="004413AC">
        <w:trPr>
          <w:trHeight w:val="403"/>
        </w:trPr>
        <w:tc>
          <w:tcPr>
            <w:tcW w:w="2721" w:type="dxa"/>
          </w:tcPr>
          <w:p w14:paraId="294861CD" w14:textId="77777777" w:rsidR="00B53370" w:rsidRPr="0093322C" w:rsidRDefault="00B53370" w:rsidP="004413AC">
            <w:pPr>
              <w:spacing w:before="120" w:after="120" w:line="240" w:lineRule="auto"/>
              <w:rPr>
                <w:sz w:val="18"/>
                <w:lang w:val="en-US"/>
              </w:rPr>
            </w:pPr>
            <w:r w:rsidRPr="0093322C">
              <w:rPr>
                <w:sz w:val="18"/>
                <w:lang w:val="en-US"/>
              </w:rPr>
              <w:t>Student ID number</w:t>
            </w:r>
          </w:p>
        </w:tc>
        <w:sdt>
          <w:sdtPr>
            <w:rPr>
              <w:sz w:val="18"/>
              <w:szCs w:val="18"/>
              <w:lang w:val="en-US"/>
            </w:rPr>
            <w:id w:val="-250199283"/>
            <w:placeholder>
              <w:docPart w:val="FAF1D8A6DAC84925BA0E98DC2589A496"/>
            </w:placeholder>
            <w:showingPlcHdr/>
          </w:sdtPr>
          <w:sdtEndPr/>
          <w:sdtContent>
            <w:tc>
              <w:tcPr>
                <w:tcW w:w="3770" w:type="dxa"/>
              </w:tcPr>
              <w:p w14:paraId="58DCCB30" w14:textId="77777777" w:rsidR="00B53370" w:rsidRPr="0093322C" w:rsidRDefault="00B53370" w:rsidP="004413AC">
                <w:pPr>
                  <w:spacing w:before="120" w:after="120" w:line="240" w:lineRule="auto"/>
                  <w:rPr>
                    <w:sz w:val="18"/>
                    <w:szCs w:val="18"/>
                    <w:lang w:val="en-US"/>
                  </w:rPr>
                </w:pPr>
                <w:r w:rsidRPr="00077179">
                  <w:rPr>
                    <w:rStyle w:val="Platzhaltertext"/>
                    <w:color w:val="6B6B6B" w:themeColor="background2" w:themeShade="80"/>
                    <w:sz w:val="18"/>
                    <w:szCs w:val="18"/>
                    <w:shd w:val="clear" w:color="auto" w:fill="DDDDDD"/>
                    <w:lang w:val="en-US"/>
                  </w:rPr>
                  <w:t>Insert text here</w:t>
                </w:r>
              </w:p>
            </w:tc>
          </w:sdtContent>
        </w:sdt>
        <w:tc>
          <w:tcPr>
            <w:tcW w:w="2721" w:type="dxa"/>
          </w:tcPr>
          <w:p w14:paraId="296BE8D9" w14:textId="77777777" w:rsidR="00B53370" w:rsidRPr="0093322C" w:rsidRDefault="00B53370" w:rsidP="004413AC">
            <w:pPr>
              <w:spacing w:before="120" w:after="120" w:line="240" w:lineRule="auto"/>
              <w:rPr>
                <w:sz w:val="18"/>
                <w:lang w:val="en-US"/>
              </w:rPr>
            </w:pPr>
            <w:r w:rsidRPr="0093322C">
              <w:rPr>
                <w:sz w:val="18"/>
                <w:lang w:val="en-US"/>
              </w:rPr>
              <w:t>Program level</w:t>
            </w:r>
          </w:p>
        </w:tc>
        <w:sdt>
          <w:sdtPr>
            <w:rPr>
              <w:sz w:val="18"/>
              <w:szCs w:val="18"/>
              <w:lang w:val="en-US"/>
            </w:rPr>
            <w:id w:val="-1971127944"/>
            <w:placeholder>
              <w:docPart w:val="B7232FC6E6B54F3B8D3103162510A18A"/>
            </w:placeholder>
            <w:showingPlcHdr/>
            <w:dropDownList>
              <w:listItem w:displayText="Bachelor" w:value="Bachelor"/>
              <w:listItem w:displayText="Master" w:value="Master"/>
            </w:dropDownList>
          </w:sdtPr>
          <w:sdtEndPr/>
          <w:sdtContent>
            <w:tc>
              <w:tcPr>
                <w:tcW w:w="3770" w:type="dxa"/>
              </w:tcPr>
              <w:p w14:paraId="2BD0A2B4" w14:textId="77777777" w:rsidR="00B53370" w:rsidRPr="0093322C" w:rsidRDefault="00B53370" w:rsidP="004413AC">
                <w:pPr>
                  <w:spacing w:before="120" w:after="120" w:line="240" w:lineRule="auto"/>
                  <w:rPr>
                    <w:sz w:val="18"/>
                    <w:szCs w:val="18"/>
                    <w:lang w:val="en-US"/>
                  </w:rPr>
                </w:pPr>
                <w:r w:rsidRPr="00077179">
                  <w:rPr>
                    <w:rStyle w:val="Platzhaltertext"/>
                    <w:color w:val="6B6B6B" w:themeColor="background2" w:themeShade="80"/>
                    <w:sz w:val="18"/>
                    <w:szCs w:val="18"/>
                    <w:shd w:val="clear" w:color="auto" w:fill="DDDDDD"/>
                    <w:lang w:val="en-US"/>
                  </w:rPr>
                  <w:t>Choose element</w:t>
                </w:r>
              </w:p>
            </w:tc>
          </w:sdtContent>
        </w:sdt>
      </w:tr>
      <w:tr w:rsidR="00B53370" w:rsidRPr="00C75C65" w14:paraId="26B50699" w14:textId="77777777" w:rsidTr="004413AC">
        <w:trPr>
          <w:trHeight w:val="423"/>
        </w:trPr>
        <w:tc>
          <w:tcPr>
            <w:tcW w:w="2721" w:type="dxa"/>
          </w:tcPr>
          <w:p w14:paraId="297479B8" w14:textId="77777777" w:rsidR="00B53370" w:rsidRPr="0093322C" w:rsidRDefault="00B53370" w:rsidP="004413AC">
            <w:pPr>
              <w:spacing w:before="120" w:after="120" w:line="240" w:lineRule="auto"/>
              <w:rPr>
                <w:sz w:val="18"/>
                <w:lang w:val="en-US"/>
              </w:rPr>
            </w:pPr>
            <w:r w:rsidRPr="0093322C">
              <w:rPr>
                <w:sz w:val="18"/>
                <w:lang w:val="en-US"/>
              </w:rPr>
              <w:t>Major program</w:t>
            </w:r>
          </w:p>
        </w:tc>
        <w:sdt>
          <w:sdtPr>
            <w:rPr>
              <w:sz w:val="18"/>
              <w:szCs w:val="18"/>
              <w:lang w:val="en-US"/>
            </w:rPr>
            <w:id w:val="2047878515"/>
            <w:placeholder>
              <w:docPart w:val="F2D5840CD8544BDA9FF682FA0AE2DD3C"/>
            </w:placeholder>
            <w:showingPlcHdr/>
            <w:dropDownList>
              <w:listItem w:displayText="Artificial Intelligence" w:value="Artificial Intelligence"/>
              <w:listItem w:displayText="Finance" w:value="Finance"/>
              <w:listItem w:displayText="Business Administration" w:value="Business Administration"/>
              <w:listItem w:displayText="Data Science" w:value="Data Science"/>
              <w:listItem w:displayText="Informatics with Natural Sciences" w:value="Informatics with Natural Sciences"/>
              <w:listItem w:displayText="Computing and Economics" w:value="Computing and Economics"/>
              <w:listItem w:displayText="Management and Economics" w:value="Management and Economics"/>
              <w:listItem w:displayText="Human-centered Computing" w:value="Human-centered Computing"/>
              <w:listItem w:displayText="Quantitative Finance" w:value="Quantitative Finance"/>
              <w:listItem w:displayText="Software Systems" w:value="Software Systems"/>
              <w:listItem w:displayText="Economics" w:value="Economics"/>
              <w:listItem w:displayText="Information Systems" w:value="Information Systems"/>
            </w:dropDownList>
          </w:sdtPr>
          <w:sdtEndPr/>
          <w:sdtContent>
            <w:tc>
              <w:tcPr>
                <w:tcW w:w="3770" w:type="dxa"/>
              </w:tcPr>
              <w:p w14:paraId="746E4236" w14:textId="77777777" w:rsidR="00B53370" w:rsidRPr="0093322C" w:rsidRDefault="00B53370" w:rsidP="004413AC">
                <w:pPr>
                  <w:spacing w:before="120" w:after="120" w:line="240" w:lineRule="auto"/>
                  <w:rPr>
                    <w:sz w:val="18"/>
                    <w:szCs w:val="18"/>
                    <w:lang w:val="en-US"/>
                  </w:rPr>
                </w:pPr>
                <w:r w:rsidRPr="00077179">
                  <w:rPr>
                    <w:rStyle w:val="Platzhaltertext"/>
                    <w:color w:val="6B6B6B" w:themeColor="background2" w:themeShade="80"/>
                    <w:sz w:val="18"/>
                    <w:szCs w:val="18"/>
                    <w:shd w:val="clear" w:color="auto" w:fill="DDDDDD"/>
                    <w:lang w:val="en-US"/>
                  </w:rPr>
                  <w:t>Choose element</w:t>
                </w:r>
              </w:p>
            </w:tc>
          </w:sdtContent>
        </w:sdt>
        <w:tc>
          <w:tcPr>
            <w:tcW w:w="2721" w:type="dxa"/>
          </w:tcPr>
          <w:p w14:paraId="44EEFE90" w14:textId="77777777" w:rsidR="00B53370" w:rsidRPr="0093322C" w:rsidRDefault="00B53370" w:rsidP="004413AC">
            <w:pPr>
              <w:spacing w:before="120" w:after="120" w:line="240" w:lineRule="auto"/>
              <w:rPr>
                <w:sz w:val="18"/>
                <w:lang w:val="en-US"/>
              </w:rPr>
            </w:pPr>
            <w:r w:rsidRPr="0093322C">
              <w:rPr>
                <w:sz w:val="18"/>
                <w:lang w:val="en-US"/>
              </w:rPr>
              <w:t>Minor program</w:t>
            </w:r>
          </w:p>
        </w:tc>
        <w:sdt>
          <w:sdtPr>
            <w:rPr>
              <w:sz w:val="18"/>
              <w:szCs w:val="18"/>
              <w:lang w:val="en-US"/>
            </w:rPr>
            <w:id w:val="-697931755"/>
            <w:placeholder>
              <w:docPart w:val="9C1E58033F474FD4B3CE54AD47DAF99B"/>
            </w:placeholder>
            <w:showingPlcHdr/>
          </w:sdtPr>
          <w:sdtEndPr/>
          <w:sdtContent>
            <w:tc>
              <w:tcPr>
                <w:tcW w:w="3770" w:type="dxa"/>
              </w:tcPr>
              <w:p w14:paraId="1FA8B85A" w14:textId="77777777" w:rsidR="00B53370" w:rsidRPr="0093322C" w:rsidRDefault="00B53370" w:rsidP="004413AC">
                <w:pPr>
                  <w:spacing w:before="120" w:after="120" w:line="240" w:lineRule="auto"/>
                  <w:rPr>
                    <w:sz w:val="18"/>
                    <w:szCs w:val="18"/>
                    <w:lang w:val="en-US"/>
                  </w:rPr>
                </w:pPr>
                <w:r w:rsidRPr="00077179">
                  <w:rPr>
                    <w:rStyle w:val="Platzhaltertext"/>
                    <w:color w:val="6B6B6B" w:themeColor="background2" w:themeShade="80"/>
                    <w:sz w:val="18"/>
                    <w:szCs w:val="18"/>
                    <w:shd w:val="clear" w:color="auto" w:fill="DDDDDD"/>
                    <w:lang w:val="en-US"/>
                  </w:rPr>
                  <w:t>Insert text here</w:t>
                </w:r>
              </w:p>
            </w:tc>
          </w:sdtContent>
        </w:sdt>
      </w:tr>
      <w:tr w:rsidR="00B53370" w:rsidRPr="00C75C65" w14:paraId="6E7958B4" w14:textId="77777777" w:rsidTr="004413AC">
        <w:trPr>
          <w:trHeight w:val="423"/>
        </w:trPr>
        <w:tc>
          <w:tcPr>
            <w:tcW w:w="2721" w:type="dxa"/>
          </w:tcPr>
          <w:p w14:paraId="09CAF460" w14:textId="77777777" w:rsidR="00B53370" w:rsidRPr="0093322C" w:rsidRDefault="00B53370" w:rsidP="004413AC">
            <w:pPr>
              <w:spacing w:before="120" w:after="120" w:line="240" w:lineRule="auto"/>
              <w:rPr>
                <w:sz w:val="18"/>
                <w:lang w:val="en-US"/>
              </w:rPr>
            </w:pPr>
            <w:r w:rsidRPr="0093322C">
              <w:rPr>
                <w:sz w:val="18"/>
                <w:lang w:val="en-US"/>
              </w:rPr>
              <w:t>Mobility program</w:t>
            </w:r>
          </w:p>
        </w:tc>
        <w:sdt>
          <w:sdtPr>
            <w:rPr>
              <w:sz w:val="18"/>
              <w:szCs w:val="18"/>
              <w:lang w:val="en-US"/>
            </w:rPr>
            <w:id w:val="263128550"/>
            <w:placeholder>
              <w:docPart w:val="65117089701147FE8BCF305A73D76615"/>
            </w:placeholder>
            <w:showingPlcHdr/>
            <w:dropDownList>
              <w:listItem w:displayText="SEMP" w:value="SEMP"/>
              <w:listItem w:displayText="Faculty agreement" w:value="Faculty agreement"/>
              <w:listItem w:displayText="University-wide agreement" w:value="University-wide agreement"/>
              <w:listItem w:displayText="Independently organized mobility" w:value="Independently organized mobility"/>
              <w:listItem w:displayText="CH-Unimobil" w:value="CH-Unimobil"/>
              <w:listItem w:displayText="IBF department agreement: SAIF" w:value="IBF department agreement: SAIF"/>
            </w:dropDownList>
          </w:sdtPr>
          <w:sdtEndPr/>
          <w:sdtContent>
            <w:tc>
              <w:tcPr>
                <w:tcW w:w="3770" w:type="dxa"/>
              </w:tcPr>
              <w:p w14:paraId="4A0DC3B7" w14:textId="77777777" w:rsidR="00B53370" w:rsidRPr="0093322C" w:rsidRDefault="00B53370" w:rsidP="004413AC">
                <w:pPr>
                  <w:spacing w:before="120" w:after="120" w:line="240" w:lineRule="auto"/>
                  <w:rPr>
                    <w:sz w:val="18"/>
                    <w:szCs w:val="18"/>
                    <w:lang w:val="en-US"/>
                  </w:rPr>
                </w:pPr>
                <w:r w:rsidRPr="00077179">
                  <w:rPr>
                    <w:rStyle w:val="Platzhaltertext"/>
                    <w:color w:val="6B6B6B" w:themeColor="background2" w:themeShade="80"/>
                    <w:sz w:val="18"/>
                    <w:szCs w:val="18"/>
                    <w:shd w:val="clear" w:color="auto" w:fill="DDDDDD"/>
                    <w:lang w:val="en-US"/>
                  </w:rPr>
                  <w:t>Choose element</w:t>
                </w:r>
              </w:p>
            </w:tc>
          </w:sdtContent>
        </w:sdt>
        <w:tc>
          <w:tcPr>
            <w:tcW w:w="2721" w:type="dxa"/>
          </w:tcPr>
          <w:p w14:paraId="0D1A3034" w14:textId="77777777" w:rsidR="00B53370" w:rsidRPr="0093322C" w:rsidRDefault="00B53370" w:rsidP="004413AC">
            <w:pPr>
              <w:spacing w:before="120" w:after="120" w:line="240" w:lineRule="auto"/>
              <w:rPr>
                <w:sz w:val="18"/>
                <w:lang w:val="en-US"/>
              </w:rPr>
            </w:pPr>
            <w:r w:rsidRPr="0093322C">
              <w:rPr>
                <w:sz w:val="18"/>
                <w:lang w:val="en-US"/>
              </w:rPr>
              <w:t xml:space="preserve">Mobility semester </w:t>
            </w:r>
            <w:r w:rsidRPr="0093322C">
              <w:rPr>
                <w:sz w:val="18"/>
                <w:lang w:val="en-US"/>
              </w:rPr>
              <w:br/>
              <w:t>(e.g., fall 202</w:t>
            </w:r>
            <w:r>
              <w:rPr>
                <w:sz w:val="18"/>
                <w:lang w:val="en-US"/>
              </w:rPr>
              <w:t>6</w:t>
            </w:r>
            <w:r w:rsidRPr="0093322C">
              <w:rPr>
                <w:sz w:val="18"/>
                <w:lang w:val="en-US"/>
              </w:rPr>
              <w:t>)</w:t>
            </w:r>
          </w:p>
        </w:tc>
        <w:sdt>
          <w:sdtPr>
            <w:rPr>
              <w:sz w:val="18"/>
              <w:szCs w:val="18"/>
              <w:lang w:val="en-US"/>
            </w:rPr>
            <w:id w:val="-2002033756"/>
            <w:placeholder>
              <w:docPart w:val="DAC030EFB7CF4753A9847B9209B2D65B"/>
            </w:placeholder>
            <w:showingPlcHdr/>
          </w:sdtPr>
          <w:sdtEndPr/>
          <w:sdtContent>
            <w:tc>
              <w:tcPr>
                <w:tcW w:w="3770" w:type="dxa"/>
              </w:tcPr>
              <w:p w14:paraId="40B803DF" w14:textId="77777777" w:rsidR="00B53370" w:rsidRPr="0093322C" w:rsidRDefault="00B53370" w:rsidP="004413AC">
                <w:pPr>
                  <w:spacing w:before="120" w:after="120" w:line="240" w:lineRule="auto"/>
                  <w:rPr>
                    <w:sz w:val="18"/>
                    <w:szCs w:val="18"/>
                    <w:lang w:val="en-US"/>
                  </w:rPr>
                </w:pPr>
                <w:r w:rsidRPr="00077179">
                  <w:rPr>
                    <w:rStyle w:val="Platzhaltertext"/>
                    <w:color w:val="6B6B6B" w:themeColor="background2" w:themeShade="80"/>
                    <w:sz w:val="18"/>
                    <w:szCs w:val="18"/>
                    <w:shd w:val="clear" w:color="auto" w:fill="DDDDDD"/>
                    <w:lang w:val="en-US"/>
                  </w:rPr>
                  <w:t>Insert text here</w:t>
                </w:r>
              </w:p>
            </w:tc>
          </w:sdtContent>
        </w:sdt>
      </w:tr>
    </w:tbl>
    <w:p w14:paraId="404CD14D" w14:textId="77777777" w:rsidR="00B53370" w:rsidRDefault="00B53370" w:rsidP="00B53370">
      <w:pPr>
        <w:pStyle w:val="Listenabsatz"/>
        <w:numPr>
          <w:ilvl w:val="0"/>
          <w:numId w:val="24"/>
        </w:numPr>
        <w:spacing w:before="240" w:after="240"/>
        <w:rPr>
          <w:b/>
          <w:bCs/>
        </w:rPr>
      </w:pPr>
      <w:r w:rsidRPr="0093322C">
        <w:rPr>
          <w:b/>
          <w:bCs/>
        </w:rPr>
        <w:t>Information on host university</w:t>
      </w:r>
    </w:p>
    <w:tbl>
      <w:tblPr>
        <w:tblW w:w="1300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32"/>
        <w:gridCol w:w="3784"/>
        <w:gridCol w:w="6487"/>
      </w:tblGrid>
      <w:tr w:rsidR="00B53370" w:rsidRPr="00C75C65" w14:paraId="2A8F1BC2" w14:textId="77777777" w:rsidTr="004413AC">
        <w:trPr>
          <w:trHeight w:val="599"/>
        </w:trPr>
        <w:tc>
          <w:tcPr>
            <w:tcW w:w="2732" w:type="dxa"/>
          </w:tcPr>
          <w:p w14:paraId="5E063DA1" w14:textId="77777777" w:rsidR="00B53370" w:rsidRPr="0093322C" w:rsidRDefault="00B53370" w:rsidP="004413AC">
            <w:pPr>
              <w:spacing w:before="120" w:after="120" w:line="240" w:lineRule="auto"/>
              <w:rPr>
                <w:sz w:val="18"/>
                <w:lang w:val="en-US"/>
              </w:rPr>
            </w:pPr>
            <w:r w:rsidRPr="0093322C">
              <w:rPr>
                <w:sz w:val="18"/>
                <w:lang w:val="en-US"/>
              </w:rPr>
              <w:t>Name of host university</w:t>
            </w:r>
          </w:p>
        </w:tc>
        <w:tc>
          <w:tcPr>
            <w:tcW w:w="3784" w:type="dxa"/>
          </w:tcPr>
          <w:p w14:paraId="30772E58" w14:textId="77777777" w:rsidR="00B53370" w:rsidRPr="0093322C" w:rsidRDefault="00B53370" w:rsidP="004413AC">
            <w:pPr>
              <w:spacing w:before="120" w:after="120" w:line="240" w:lineRule="auto"/>
              <w:rPr>
                <w:sz w:val="18"/>
                <w:lang w:val="en-US"/>
              </w:rPr>
            </w:pPr>
            <w:r w:rsidRPr="0093322C">
              <w:rPr>
                <w:sz w:val="18"/>
                <w:lang w:val="en-US"/>
              </w:rPr>
              <w:t>Exact designation, city/town &amp; country</w:t>
            </w:r>
          </w:p>
        </w:tc>
        <w:tc>
          <w:tcPr>
            <w:tcW w:w="6487" w:type="dxa"/>
          </w:tcPr>
          <w:sdt>
            <w:sdtPr>
              <w:rPr>
                <w:sz w:val="18"/>
                <w:szCs w:val="18"/>
                <w:lang w:val="en-US"/>
              </w:rPr>
              <w:id w:val="-595782561"/>
              <w:placeholder>
                <w:docPart w:val="E62DE6B619B644CC889417C3BA8E96A5"/>
              </w:placeholder>
              <w:showingPlcHdr/>
            </w:sdtPr>
            <w:sdtEndPr/>
            <w:sdtContent>
              <w:p w14:paraId="6739AC2D" w14:textId="77777777" w:rsidR="00B53370" w:rsidRPr="0093322C" w:rsidRDefault="00B53370" w:rsidP="004413AC">
                <w:pPr>
                  <w:spacing w:before="120" w:after="120" w:line="240" w:lineRule="auto"/>
                  <w:rPr>
                    <w:sz w:val="18"/>
                    <w:szCs w:val="18"/>
                    <w:lang w:val="en-US"/>
                  </w:rPr>
                </w:pPr>
                <w:r w:rsidRPr="00077179">
                  <w:rPr>
                    <w:rStyle w:val="Platzhaltertext"/>
                    <w:color w:val="6B6B6B" w:themeColor="background2" w:themeShade="80"/>
                    <w:sz w:val="18"/>
                    <w:szCs w:val="18"/>
                    <w:shd w:val="clear" w:color="auto" w:fill="DDDDDD"/>
                    <w:lang w:val="en-US"/>
                  </w:rPr>
                  <w:t>Insert text here</w:t>
                </w:r>
              </w:p>
            </w:sdtContent>
          </w:sdt>
        </w:tc>
      </w:tr>
      <w:tr w:rsidR="00B53370" w:rsidRPr="00C75C65" w14:paraId="2BB81228" w14:textId="77777777" w:rsidTr="004413AC">
        <w:trPr>
          <w:trHeight w:val="549"/>
        </w:trPr>
        <w:tc>
          <w:tcPr>
            <w:tcW w:w="2732" w:type="dxa"/>
          </w:tcPr>
          <w:p w14:paraId="4F289A0C" w14:textId="77777777" w:rsidR="00B53370" w:rsidRPr="0093322C" w:rsidRDefault="00B53370" w:rsidP="004413AC">
            <w:pPr>
              <w:spacing w:before="120" w:after="120" w:line="240" w:lineRule="auto"/>
              <w:rPr>
                <w:sz w:val="18"/>
                <w:lang w:val="en-US"/>
              </w:rPr>
            </w:pPr>
            <w:r w:rsidRPr="0093322C">
              <w:rPr>
                <w:sz w:val="18"/>
                <w:lang w:val="en-US"/>
              </w:rPr>
              <w:t>Semester dates at the host university (start of courses)</w:t>
            </w:r>
          </w:p>
        </w:tc>
        <w:tc>
          <w:tcPr>
            <w:tcW w:w="3784" w:type="dxa"/>
          </w:tcPr>
          <w:p w14:paraId="63AA9D84" w14:textId="77777777" w:rsidR="00B53370" w:rsidRPr="0093322C" w:rsidRDefault="00B53370" w:rsidP="004413AC">
            <w:pPr>
              <w:spacing w:before="120" w:after="120" w:line="240" w:lineRule="auto"/>
              <w:rPr>
                <w:sz w:val="18"/>
                <w:lang w:val="en-US"/>
              </w:rPr>
            </w:pPr>
            <w:r w:rsidRPr="0093322C">
              <w:rPr>
                <w:sz w:val="18"/>
                <w:lang w:val="en-US"/>
              </w:rPr>
              <w:t>Dates of fall semester or spring semester or trimester</w:t>
            </w:r>
            <w:r w:rsidRPr="0093322C">
              <w:rPr>
                <w:lang w:val="en-US"/>
              </w:rPr>
              <w:br/>
            </w:r>
            <w:r w:rsidRPr="0093322C">
              <w:rPr>
                <w:sz w:val="18"/>
              </w:rPr>
              <w:sym w:font="Wingdings" w:char="F0E0"/>
            </w:r>
            <w:r w:rsidRPr="0093322C">
              <w:rPr>
                <w:sz w:val="18"/>
                <w:lang w:val="en-US"/>
              </w:rPr>
              <w:t xml:space="preserve"> with link to official information</w:t>
            </w:r>
          </w:p>
        </w:tc>
        <w:tc>
          <w:tcPr>
            <w:tcW w:w="6487" w:type="dxa"/>
          </w:tcPr>
          <w:sdt>
            <w:sdtPr>
              <w:rPr>
                <w:sz w:val="18"/>
                <w:szCs w:val="18"/>
                <w:lang w:val="en-US"/>
              </w:rPr>
              <w:id w:val="-857121497"/>
              <w:placeholder>
                <w:docPart w:val="17E6E349FBAB4094B63B56953FA2971F"/>
              </w:placeholder>
              <w:showingPlcHdr/>
            </w:sdtPr>
            <w:sdtEndPr/>
            <w:sdtContent>
              <w:p w14:paraId="2369C505" w14:textId="77777777" w:rsidR="00B53370" w:rsidRPr="0093322C" w:rsidRDefault="00B53370" w:rsidP="004413AC">
                <w:pPr>
                  <w:spacing w:before="120" w:after="120" w:line="240" w:lineRule="auto"/>
                  <w:rPr>
                    <w:sz w:val="18"/>
                    <w:szCs w:val="18"/>
                    <w:lang w:val="en-US"/>
                  </w:rPr>
                </w:pPr>
                <w:r w:rsidRPr="00077179">
                  <w:rPr>
                    <w:rStyle w:val="Platzhaltertext"/>
                    <w:color w:val="6B6B6B" w:themeColor="background2" w:themeShade="80"/>
                    <w:sz w:val="18"/>
                    <w:szCs w:val="18"/>
                    <w:shd w:val="clear" w:color="auto" w:fill="DDDDDD"/>
                    <w:lang w:val="en-US"/>
                  </w:rPr>
                  <w:t>Insert text here</w:t>
                </w:r>
              </w:p>
            </w:sdtContent>
          </w:sdt>
        </w:tc>
      </w:tr>
      <w:tr w:rsidR="00B53370" w:rsidRPr="00C75C65" w14:paraId="5C65A031" w14:textId="77777777" w:rsidTr="004413AC">
        <w:trPr>
          <w:trHeight w:val="545"/>
        </w:trPr>
        <w:tc>
          <w:tcPr>
            <w:tcW w:w="2732" w:type="dxa"/>
          </w:tcPr>
          <w:p w14:paraId="4F9D4AFE" w14:textId="77777777" w:rsidR="00B53370" w:rsidRPr="0093322C" w:rsidRDefault="00B53370" w:rsidP="004413AC">
            <w:pPr>
              <w:spacing w:before="120" w:after="120" w:line="240" w:lineRule="auto"/>
              <w:rPr>
                <w:sz w:val="18"/>
                <w:lang w:val="en-US"/>
              </w:rPr>
            </w:pPr>
            <w:r w:rsidRPr="0093322C">
              <w:rPr>
                <w:sz w:val="18"/>
                <w:lang w:val="en-US"/>
              </w:rPr>
              <w:t>Number of weeks in a semester at the host university</w:t>
            </w:r>
          </w:p>
        </w:tc>
        <w:tc>
          <w:tcPr>
            <w:tcW w:w="3784" w:type="dxa"/>
          </w:tcPr>
          <w:p w14:paraId="6052D088" w14:textId="77777777" w:rsidR="00B53370" w:rsidRPr="0093322C" w:rsidRDefault="00B53370" w:rsidP="004413AC">
            <w:pPr>
              <w:spacing w:before="120" w:after="120" w:line="240" w:lineRule="auto"/>
              <w:rPr>
                <w:sz w:val="18"/>
                <w:lang w:val="en-US"/>
              </w:rPr>
            </w:pPr>
            <w:r w:rsidRPr="0093322C">
              <w:rPr>
                <w:sz w:val="18"/>
                <w:lang w:val="en-US"/>
              </w:rPr>
              <w:t>Course session weeks</w:t>
            </w:r>
            <w:r w:rsidRPr="0093322C">
              <w:rPr>
                <w:lang w:val="en-US"/>
              </w:rPr>
              <w:br/>
            </w:r>
            <w:r w:rsidRPr="0093322C">
              <w:rPr>
                <w:sz w:val="18"/>
              </w:rPr>
              <w:sym w:font="Wingdings" w:char="F0E0"/>
            </w:r>
            <w:r w:rsidRPr="0093322C">
              <w:rPr>
                <w:sz w:val="18"/>
                <w:lang w:val="en-US"/>
              </w:rPr>
              <w:t xml:space="preserve"> with link to official information</w:t>
            </w:r>
          </w:p>
        </w:tc>
        <w:tc>
          <w:tcPr>
            <w:tcW w:w="6487" w:type="dxa"/>
          </w:tcPr>
          <w:sdt>
            <w:sdtPr>
              <w:rPr>
                <w:sz w:val="18"/>
                <w:szCs w:val="18"/>
                <w:lang w:val="en-US"/>
              </w:rPr>
              <w:id w:val="144557978"/>
              <w:placeholder>
                <w:docPart w:val="FCC1D865A5EC4087ADBDB1B420F82B4B"/>
              </w:placeholder>
              <w:showingPlcHdr/>
            </w:sdtPr>
            <w:sdtEndPr/>
            <w:sdtContent>
              <w:p w14:paraId="6416DE93" w14:textId="77777777" w:rsidR="00B53370" w:rsidRPr="0093322C" w:rsidRDefault="00B53370" w:rsidP="004413AC">
                <w:pPr>
                  <w:spacing w:before="120" w:after="120" w:line="240" w:lineRule="auto"/>
                  <w:rPr>
                    <w:sz w:val="18"/>
                    <w:szCs w:val="18"/>
                    <w:lang w:val="en-US"/>
                  </w:rPr>
                </w:pPr>
                <w:r w:rsidRPr="00077179">
                  <w:rPr>
                    <w:rStyle w:val="Platzhaltertext"/>
                    <w:color w:val="6B6B6B" w:themeColor="background2" w:themeShade="80"/>
                    <w:sz w:val="18"/>
                    <w:szCs w:val="18"/>
                    <w:shd w:val="clear" w:color="auto" w:fill="DDDDDD"/>
                    <w:lang w:val="en-US"/>
                  </w:rPr>
                  <w:t>Insert text here</w:t>
                </w:r>
              </w:p>
            </w:sdtContent>
          </w:sdt>
        </w:tc>
      </w:tr>
    </w:tbl>
    <w:p w14:paraId="41BF5C21" w14:textId="77777777" w:rsidR="00B53370" w:rsidRDefault="00B53370" w:rsidP="00B53370">
      <w:pPr>
        <w:pStyle w:val="Listenabsatz"/>
        <w:numPr>
          <w:ilvl w:val="0"/>
          <w:numId w:val="24"/>
        </w:numPr>
        <w:spacing w:before="240" w:after="240"/>
        <w:rPr>
          <w:b/>
          <w:bCs/>
        </w:rPr>
      </w:pPr>
      <w:r>
        <w:rPr>
          <w:b/>
          <w:bCs/>
        </w:rPr>
        <w:t>Legal and general notes</w:t>
      </w:r>
    </w:p>
    <w:p w14:paraId="653E4024" w14:textId="77777777" w:rsidR="00B53370" w:rsidRPr="00627023" w:rsidRDefault="00B53370" w:rsidP="00B53370">
      <w:pPr>
        <w:pStyle w:val="Listenabsatz"/>
        <w:numPr>
          <w:ilvl w:val="0"/>
          <w:numId w:val="25"/>
        </w:numPr>
        <w:rPr>
          <w:lang w:val="en-US"/>
        </w:rPr>
      </w:pPr>
      <w:r w:rsidRPr="00627023">
        <w:rPr>
          <w:lang w:val="en-US"/>
        </w:rPr>
        <w:t xml:space="preserve">The current version of the program regulations </w:t>
      </w:r>
      <w:proofErr w:type="gramStart"/>
      <w:r w:rsidRPr="00627023">
        <w:rPr>
          <w:lang w:val="en-US"/>
        </w:rPr>
        <w:t>serve</w:t>
      </w:r>
      <w:proofErr w:type="gramEnd"/>
      <w:r w:rsidRPr="00627023">
        <w:rPr>
          <w:lang w:val="en-US"/>
        </w:rPr>
        <w:t xml:space="preserve"> as the basis of the credit-transfer agreement. You are required to be familiar with these documents.</w:t>
      </w:r>
    </w:p>
    <w:p w14:paraId="202FA356" w14:textId="77777777" w:rsidR="00B53370" w:rsidRPr="00627023" w:rsidRDefault="00B53370" w:rsidP="00B53370">
      <w:pPr>
        <w:pStyle w:val="Listenabsatz"/>
        <w:numPr>
          <w:ilvl w:val="0"/>
          <w:numId w:val="25"/>
        </w:numPr>
        <w:rPr>
          <w:lang w:val="en-US"/>
        </w:rPr>
      </w:pPr>
      <w:r w:rsidRPr="00627023">
        <w:rPr>
          <w:lang w:val="en-US"/>
        </w:rPr>
        <w:t xml:space="preserve">Failed attempts do not </w:t>
      </w:r>
      <w:proofErr w:type="gramStart"/>
      <w:r w:rsidRPr="00627023">
        <w:rPr>
          <w:lang w:val="en-US"/>
        </w:rPr>
        <w:t>count, but</w:t>
      </w:r>
      <w:proofErr w:type="gramEnd"/>
      <w:r w:rsidRPr="00627023">
        <w:rPr>
          <w:lang w:val="en-US"/>
        </w:rPr>
        <w:t xml:space="preserve"> appear on the transcript of records.</w:t>
      </w:r>
    </w:p>
    <w:p w14:paraId="5E99D030" w14:textId="77777777" w:rsidR="00B53370" w:rsidRPr="00627023" w:rsidRDefault="00B53370" w:rsidP="00B53370">
      <w:pPr>
        <w:pStyle w:val="Listenabsatz"/>
        <w:numPr>
          <w:ilvl w:val="0"/>
          <w:numId w:val="25"/>
        </w:numPr>
        <w:rPr>
          <w:lang w:val="en-US"/>
        </w:rPr>
      </w:pPr>
      <w:r w:rsidRPr="00627023">
        <w:rPr>
          <w:lang w:val="en-US"/>
        </w:rPr>
        <w:lastRenderedPageBreak/>
        <w:t xml:space="preserve">At least half of the academic achievements (in ECTS credits) required for the major study program must be completed at the Faculty of Business, Economics and Informatics at UZH. Compulsory modules and written papers (or assignments) must be completed at the </w:t>
      </w:r>
      <w:proofErr w:type="gramStart"/>
      <w:r w:rsidRPr="00627023">
        <w:rPr>
          <w:lang w:val="en-US"/>
        </w:rPr>
        <w:t>Faculty</w:t>
      </w:r>
      <w:proofErr w:type="gramEnd"/>
      <w:r w:rsidRPr="00627023">
        <w:rPr>
          <w:lang w:val="en-US"/>
        </w:rPr>
        <w:t>.</w:t>
      </w:r>
    </w:p>
    <w:p w14:paraId="4DD4B93F" w14:textId="77777777" w:rsidR="00B53370" w:rsidRPr="00627023" w:rsidRDefault="00B53370" w:rsidP="00B53370">
      <w:pPr>
        <w:pStyle w:val="Listenabsatz"/>
        <w:numPr>
          <w:ilvl w:val="0"/>
          <w:numId w:val="25"/>
        </w:numPr>
        <w:rPr>
          <w:lang w:val="en-US"/>
        </w:rPr>
      </w:pPr>
      <w:r w:rsidRPr="00627023">
        <w:rPr>
          <w:lang w:val="en-US"/>
        </w:rPr>
        <w:t>Transferring external seminars toward a core elective area is possible upon prior review and approval by means of the credit-transfer agreement.</w:t>
      </w:r>
    </w:p>
    <w:p w14:paraId="74D390BB" w14:textId="77777777" w:rsidR="00B53370" w:rsidRPr="00627023" w:rsidRDefault="00B53370" w:rsidP="00B53370">
      <w:pPr>
        <w:pStyle w:val="Listenabsatz"/>
        <w:numPr>
          <w:ilvl w:val="0"/>
          <w:numId w:val="25"/>
        </w:numPr>
        <w:rPr>
          <w:lang w:val="en-US"/>
        </w:rPr>
      </w:pPr>
      <w:r w:rsidRPr="00627023">
        <w:rPr>
          <w:lang w:val="en-US"/>
        </w:rPr>
        <w:t>The review can take up to four weeks.</w:t>
      </w:r>
    </w:p>
    <w:p w14:paraId="736456E2" w14:textId="77777777" w:rsidR="00B53370" w:rsidRPr="00627023" w:rsidRDefault="00B53370" w:rsidP="00B53370">
      <w:pPr>
        <w:pStyle w:val="Listenabsatz"/>
        <w:numPr>
          <w:ilvl w:val="0"/>
          <w:numId w:val="25"/>
        </w:numPr>
        <w:rPr>
          <w:b/>
          <w:bCs/>
          <w:lang w:val="en-US"/>
        </w:rPr>
      </w:pPr>
      <w:r w:rsidRPr="00627023">
        <w:rPr>
          <w:lang w:val="en-US"/>
        </w:rPr>
        <w:t>Please observe our website for information on how to clarify the eligibility for credit transfer and on how to have your credits transferred after your return (see index item “Credit-transfer agreement”:</w:t>
      </w:r>
      <w:r w:rsidRPr="00627023">
        <w:rPr>
          <w:rFonts w:ascii="Source Sans Pro" w:hAnsi="Source Sans Pro"/>
          <w:lang w:val="en-US"/>
        </w:rPr>
        <w:t xml:space="preserve"> </w:t>
      </w:r>
      <w:hyperlink r:id="rId16" w:history="1">
        <w:r w:rsidRPr="00627023">
          <w:rPr>
            <w:rStyle w:val="Hyperlink"/>
            <w:lang w:val="en-US"/>
          </w:rPr>
          <w:t>http://www.oec.uzh.ch/en/studies/general/credits/exchange.html</w:t>
        </w:r>
      </w:hyperlink>
      <w:r w:rsidRPr="00627023">
        <w:rPr>
          <w:lang w:val="en-US"/>
        </w:rPr>
        <w:t xml:space="preserve"> ).</w:t>
      </w:r>
    </w:p>
    <w:p w14:paraId="6B660D2B" w14:textId="77777777" w:rsidR="00B53370" w:rsidRPr="0093322C" w:rsidRDefault="00B53370" w:rsidP="00B53370">
      <w:pPr>
        <w:rPr>
          <w:lang w:val="en-US"/>
        </w:rPr>
      </w:pPr>
    </w:p>
    <w:p w14:paraId="45140835" w14:textId="77777777" w:rsidR="00B53370" w:rsidRDefault="00B53370" w:rsidP="00B53370">
      <w:pPr>
        <w:rPr>
          <w:lang w:val="en-US"/>
        </w:rPr>
      </w:pPr>
    </w:p>
    <w:p w14:paraId="2C8BAE26" w14:textId="77777777" w:rsidR="00B53370" w:rsidRDefault="00B53370" w:rsidP="00B53370">
      <w:pPr>
        <w:rPr>
          <w:lang w:val="en-US"/>
        </w:rPr>
      </w:pPr>
      <w:r>
        <w:rPr>
          <w:lang w:val="en-US"/>
        </w:rPr>
        <w:br w:type="page"/>
      </w:r>
    </w:p>
    <w:p w14:paraId="05A4B9EE" w14:textId="77777777" w:rsidR="00B53370" w:rsidRPr="00627023" w:rsidRDefault="00B53370" w:rsidP="00B53370">
      <w:pPr>
        <w:rPr>
          <w:lang w:val="en-US"/>
        </w:rPr>
      </w:pPr>
      <w:r w:rsidRPr="00627023">
        <w:rPr>
          <w:b/>
          <w:lang w:val="en-US"/>
        </w:rPr>
        <w:lastRenderedPageBreak/>
        <w:t>Credit-Transfer Agreement</w:t>
      </w:r>
      <w:r w:rsidRPr="00627023">
        <w:rPr>
          <w:lang w:val="en-US"/>
        </w:rPr>
        <w:t xml:space="preserve"> of: </w:t>
      </w:r>
      <w:sdt>
        <w:sdtPr>
          <w:rPr>
            <w:rStyle w:val="Formatvorlage1bold"/>
            <w:lang w:val="en-US"/>
          </w:rPr>
          <w:id w:val="538640913"/>
          <w:placeholder>
            <w:docPart w:val="78AFBAAE85F94E86AF35A15311656722"/>
          </w:placeholder>
          <w:showingPlcHdr/>
        </w:sdtPr>
        <w:sdtEndPr>
          <w:rPr>
            <w:rStyle w:val="Absatz-Standardschriftart"/>
            <w:b w:val="0"/>
          </w:rPr>
        </w:sdtEndPr>
        <w:sdtContent>
          <w:r w:rsidRPr="00FA0386">
            <w:rPr>
              <w:rStyle w:val="Platzhaltertext"/>
              <w:color w:val="6B6B6B" w:themeColor="background2" w:themeShade="80"/>
              <w:shd w:val="clear" w:color="auto" w:fill="DDDDDD"/>
              <w:lang w:val="en-US"/>
            </w:rPr>
            <w:t>First name and last name</w:t>
          </w:r>
        </w:sdtContent>
      </w:sdt>
      <w:r w:rsidRPr="00627023">
        <w:rPr>
          <w:lang w:val="en-US"/>
        </w:rPr>
        <w:t xml:space="preserve">, Student ID number: </w:t>
      </w:r>
      <w:sdt>
        <w:sdtPr>
          <w:rPr>
            <w:lang w:val="en-US"/>
          </w:rPr>
          <w:id w:val="2091586474"/>
          <w:placeholder>
            <w:docPart w:val="26EEB0EC52EC48BDB1FFFB8372952504"/>
          </w:placeholder>
          <w:showingPlcHdr/>
        </w:sdtPr>
        <w:sdtEndPr/>
        <w:sdtContent>
          <w:r w:rsidRPr="00FA0386">
            <w:rPr>
              <w:rStyle w:val="Platzhaltertext"/>
              <w:color w:val="6B6B6B" w:themeColor="background2" w:themeShade="80"/>
              <w:shd w:val="clear" w:color="auto" w:fill="DDDDDD"/>
              <w:lang w:val="en-US"/>
            </w:rPr>
            <w:t>Student ID number</w:t>
          </w:r>
        </w:sdtContent>
      </w:sdt>
      <w:r w:rsidRPr="00627023">
        <w:rPr>
          <w:lang w:val="en-US"/>
        </w:rPr>
        <w:t>, Mobility semester (e.g., fall 202</w:t>
      </w:r>
      <w:r>
        <w:rPr>
          <w:lang w:val="en-US"/>
        </w:rPr>
        <w:t>6</w:t>
      </w:r>
      <w:r w:rsidRPr="00627023">
        <w:rPr>
          <w:lang w:val="en-US"/>
        </w:rPr>
        <w:t xml:space="preserve">): </w:t>
      </w:r>
      <w:sdt>
        <w:sdtPr>
          <w:rPr>
            <w:lang w:val="en-US"/>
          </w:rPr>
          <w:id w:val="703529047"/>
          <w:placeholder>
            <w:docPart w:val="FD99CAC7A8B444AA90D6B6BA90DDFF8D"/>
          </w:placeholder>
          <w:showingPlcHdr/>
        </w:sdtPr>
        <w:sdtEndPr/>
        <w:sdtContent>
          <w:r w:rsidRPr="00FA0386">
            <w:rPr>
              <w:rStyle w:val="Platzhaltertext"/>
              <w:color w:val="6B6B6B" w:themeColor="background2" w:themeShade="80"/>
              <w:shd w:val="clear" w:color="auto" w:fill="DDDDDD"/>
              <w:lang w:val="en-US"/>
            </w:rPr>
            <w:t>Semester</w:t>
          </w:r>
        </w:sdtContent>
      </w:sdt>
    </w:p>
    <w:p w14:paraId="1B7D95F0" w14:textId="77777777" w:rsidR="00B53370" w:rsidRDefault="00B53370" w:rsidP="00B53370">
      <w:pPr>
        <w:rPr>
          <w:lang w:val="en-US"/>
        </w:rPr>
      </w:pPr>
    </w:p>
    <w:tbl>
      <w:tblPr>
        <w:tblW w:w="149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835"/>
        <w:gridCol w:w="4252"/>
        <w:gridCol w:w="1307"/>
        <w:gridCol w:w="2700"/>
        <w:gridCol w:w="900"/>
        <w:gridCol w:w="2340"/>
      </w:tblGrid>
      <w:tr w:rsidR="00B53370" w:rsidRPr="007314F5" w14:paraId="325AD5A9" w14:textId="77777777" w:rsidTr="004413AC">
        <w:trPr>
          <w:trHeight w:val="955"/>
        </w:trPr>
        <w:tc>
          <w:tcPr>
            <w:tcW w:w="567" w:type="dxa"/>
          </w:tcPr>
          <w:p w14:paraId="3BEDCDB0" w14:textId="77777777" w:rsidR="00B53370" w:rsidRPr="00627023" w:rsidRDefault="00B53370" w:rsidP="004413AC">
            <w:pPr>
              <w:rPr>
                <w:b/>
                <w:sz w:val="18"/>
                <w:lang w:val="en-US"/>
              </w:rPr>
            </w:pPr>
            <w:r w:rsidRPr="00627023">
              <w:rPr>
                <w:b/>
                <w:sz w:val="18"/>
                <w:lang w:val="en-US"/>
              </w:rPr>
              <w:t>No.</w:t>
            </w:r>
          </w:p>
        </w:tc>
        <w:tc>
          <w:tcPr>
            <w:tcW w:w="2835" w:type="dxa"/>
          </w:tcPr>
          <w:p w14:paraId="2CF8A6F0" w14:textId="77777777" w:rsidR="00B53370" w:rsidRPr="00627023" w:rsidRDefault="00B53370" w:rsidP="004413AC">
            <w:pPr>
              <w:spacing w:before="120" w:line="240" w:lineRule="auto"/>
              <w:rPr>
                <w:b/>
                <w:sz w:val="18"/>
                <w:lang w:val="en-US"/>
              </w:rPr>
            </w:pPr>
            <w:r w:rsidRPr="00627023">
              <w:rPr>
                <w:b/>
                <w:sz w:val="18"/>
                <w:lang w:val="en-US"/>
              </w:rPr>
              <w:t>Module name and code, if available</w:t>
            </w:r>
          </w:p>
          <w:p w14:paraId="5A292266" w14:textId="77777777" w:rsidR="00B53370" w:rsidRPr="00627023" w:rsidRDefault="00B53370" w:rsidP="004413AC">
            <w:pPr>
              <w:spacing w:before="120" w:line="240" w:lineRule="auto"/>
              <w:rPr>
                <w:b/>
                <w:sz w:val="18"/>
                <w:lang w:val="en-US"/>
              </w:rPr>
            </w:pPr>
            <w:r w:rsidRPr="00627023">
              <w:rPr>
                <w:sz w:val="18"/>
              </w:rPr>
              <w:sym w:font="Wingdings" w:char="F0E0"/>
            </w:r>
            <w:r w:rsidRPr="00627023">
              <w:rPr>
                <w:sz w:val="18"/>
                <w:lang w:val="en-US"/>
              </w:rPr>
              <w:t xml:space="preserve"> Original title and any German or English translation</w:t>
            </w:r>
          </w:p>
        </w:tc>
        <w:tc>
          <w:tcPr>
            <w:tcW w:w="4252" w:type="dxa"/>
          </w:tcPr>
          <w:p w14:paraId="77197B64" w14:textId="77777777" w:rsidR="00B53370" w:rsidRPr="00627023" w:rsidRDefault="00B53370" w:rsidP="004413AC">
            <w:pPr>
              <w:spacing w:before="120" w:line="240" w:lineRule="auto"/>
              <w:rPr>
                <w:b/>
                <w:sz w:val="18"/>
                <w:szCs w:val="18"/>
                <w:lang w:val="en-US"/>
              </w:rPr>
            </w:pPr>
            <w:r w:rsidRPr="00627023">
              <w:rPr>
                <w:b/>
                <w:sz w:val="18"/>
                <w:szCs w:val="18"/>
                <w:lang w:val="en-US"/>
              </w:rPr>
              <w:t>Detailed information on the content of the program module</w:t>
            </w:r>
          </w:p>
          <w:p w14:paraId="279FB174" w14:textId="77777777" w:rsidR="00B53370" w:rsidRPr="00627023" w:rsidRDefault="00B53370" w:rsidP="004413AC">
            <w:pPr>
              <w:rPr>
                <w:b/>
                <w:sz w:val="18"/>
                <w:lang w:val="en-US"/>
              </w:rPr>
            </w:pPr>
            <w:r w:rsidRPr="00627023">
              <w:rPr>
                <w:sz w:val="18"/>
                <w:szCs w:val="18"/>
              </w:rPr>
              <w:sym w:font="Wingdings" w:char="F0E0"/>
            </w:r>
            <w:r w:rsidRPr="00627023">
              <w:rPr>
                <w:sz w:val="18"/>
                <w:szCs w:val="18"/>
                <w:lang w:val="en-US"/>
              </w:rPr>
              <w:t xml:space="preserve"> </w:t>
            </w:r>
            <w:r w:rsidRPr="00627023">
              <w:rPr>
                <w:b/>
                <w:sz w:val="18"/>
                <w:szCs w:val="18"/>
                <w:lang w:val="en-US"/>
              </w:rPr>
              <w:t>Link</w:t>
            </w:r>
            <w:r w:rsidRPr="00627023">
              <w:rPr>
                <w:sz w:val="18"/>
                <w:szCs w:val="18"/>
                <w:lang w:val="en-US"/>
              </w:rPr>
              <w:t xml:space="preserve"> directly to the course information OR</w:t>
            </w:r>
            <w:r w:rsidRPr="00627023">
              <w:rPr>
                <w:sz w:val="18"/>
                <w:szCs w:val="18"/>
                <w:lang w:val="en-US"/>
              </w:rPr>
              <w:br/>
            </w:r>
            <w:r w:rsidRPr="00627023">
              <w:rPr>
                <w:sz w:val="18"/>
                <w:szCs w:val="18"/>
              </w:rPr>
              <w:sym w:font="Wingdings" w:char="F0E0"/>
            </w:r>
            <w:r w:rsidRPr="00627023">
              <w:rPr>
                <w:sz w:val="18"/>
                <w:szCs w:val="18"/>
                <w:lang w:val="en-US"/>
              </w:rPr>
              <w:t xml:space="preserve"> </w:t>
            </w:r>
            <w:r w:rsidRPr="00627023">
              <w:rPr>
                <w:b/>
                <w:sz w:val="18"/>
                <w:szCs w:val="18"/>
                <w:lang w:val="en-US"/>
              </w:rPr>
              <w:t>Reference to document attached</w:t>
            </w:r>
            <w:r w:rsidRPr="00627023">
              <w:rPr>
                <w:sz w:val="18"/>
                <w:szCs w:val="18"/>
                <w:lang w:val="en-US"/>
              </w:rPr>
              <w:t xml:space="preserve"> to e-mail</w:t>
            </w:r>
          </w:p>
        </w:tc>
        <w:tc>
          <w:tcPr>
            <w:tcW w:w="1307" w:type="dxa"/>
          </w:tcPr>
          <w:p w14:paraId="34676803" w14:textId="77777777" w:rsidR="00B53370" w:rsidRPr="00627023" w:rsidRDefault="00B53370" w:rsidP="004413AC">
            <w:pPr>
              <w:spacing w:before="80" w:line="240" w:lineRule="auto"/>
              <w:rPr>
                <w:b/>
                <w:sz w:val="18"/>
                <w:szCs w:val="18"/>
                <w:lang w:val="en-US"/>
              </w:rPr>
            </w:pPr>
            <w:r w:rsidRPr="00627023">
              <w:rPr>
                <w:b/>
                <w:sz w:val="18"/>
                <w:szCs w:val="18"/>
                <w:lang w:val="en-US"/>
              </w:rPr>
              <w:t>Program level (BA/MA)</w:t>
            </w:r>
          </w:p>
        </w:tc>
        <w:tc>
          <w:tcPr>
            <w:tcW w:w="2700" w:type="dxa"/>
          </w:tcPr>
          <w:p w14:paraId="7E0E0FC1" w14:textId="77777777" w:rsidR="00B53370" w:rsidRPr="00627023" w:rsidRDefault="00B53370" w:rsidP="004413AC">
            <w:pPr>
              <w:spacing w:before="120" w:line="240" w:lineRule="auto"/>
              <w:rPr>
                <w:b/>
                <w:sz w:val="18"/>
                <w:szCs w:val="18"/>
                <w:lang w:val="en-US"/>
              </w:rPr>
            </w:pPr>
            <w:r w:rsidRPr="00627023">
              <w:rPr>
                <w:b/>
                <w:sz w:val="18"/>
                <w:szCs w:val="18"/>
                <w:lang w:val="en-US"/>
              </w:rPr>
              <w:t>Area for which the transfer of credits is being requested</w:t>
            </w:r>
          </w:p>
          <w:p w14:paraId="7C7F690E" w14:textId="77777777" w:rsidR="00B53370" w:rsidRPr="00627023" w:rsidRDefault="00B53370" w:rsidP="004413AC">
            <w:pPr>
              <w:spacing w:before="60" w:line="120" w:lineRule="atLeast"/>
              <w:rPr>
                <w:sz w:val="18"/>
                <w:szCs w:val="18"/>
                <w:lang w:val="en-US"/>
              </w:rPr>
            </w:pPr>
            <w:r w:rsidRPr="00627023">
              <w:rPr>
                <w:sz w:val="18"/>
                <w:szCs w:val="18"/>
              </w:rPr>
              <w:sym w:font="Wingdings" w:char="F0E0"/>
            </w:r>
            <w:r w:rsidRPr="00627023">
              <w:rPr>
                <w:sz w:val="18"/>
                <w:szCs w:val="18"/>
                <w:lang w:val="en-US"/>
              </w:rPr>
              <w:t xml:space="preserve"> Elective or specific core elective area (e.g., BWL 1)</w:t>
            </w:r>
          </w:p>
          <w:p w14:paraId="3EEE275C" w14:textId="77777777" w:rsidR="00B53370" w:rsidRPr="00627023" w:rsidRDefault="00B53370" w:rsidP="004413AC">
            <w:pPr>
              <w:spacing w:before="60" w:line="120" w:lineRule="atLeast"/>
              <w:rPr>
                <w:sz w:val="18"/>
                <w:lang w:val="en-US"/>
              </w:rPr>
            </w:pPr>
            <w:r w:rsidRPr="00627023">
              <w:rPr>
                <w:sz w:val="18"/>
                <w:szCs w:val="18"/>
              </w:rPr>
              <w:sym w:font="Wingdings" w:char="F0E0"/>
            </w:r>
            <w:r w:rsidRPr="00627023">
              <w:rPr>
                <w:sz w:val="18"/>
                <w:szCs w:val="18"/>
                <w:lang w:val="en-US"/>
              </w:rPr>
              <w:t xml:space="preserve"> An application for a transfer of credits as an external seminar must be submitted</w:t>
            </w:r>
          </w:p>
        </w:tc>
        <w:tc>
          <w:tcPr>
            <w:tcW w:w="900" w:type="dxa"/>
          </w:tcPr>
          <w:p w14:paraId="5168D634" w14:textId="77777777" w:rsidR="00B53370" w:rsidRPr="00627023" w:rsidRDefault="00B53370" w:rsidP="004413AC">
            <w:pPr>
              <w:spacing w:before="120" w:line="240" w:lineRule="auto"/>
              <w:rPr>
                <w:b/>
                <w:sz w:val="18"/>
                <w:szCs w:val="18"/>
                <w:lang w:val="en-US"/>
              </w:rPr>
            </w:pPr>
            <w:r w:rsidRPr="00627023">
              <w:rPr>
                <w:b/>
                <w:sz w:val="18"/>
                <w:szCs w:val="18"/>
                <w:lang w:val="en-US"/>
              </w:rPr>
              <w:t xml:space="preserve">Credits </w:t>
            </w:r>
            <w:r w:rsidRPr="00627023">
              <w:rPr>
                <w:sz w:val="18"/>
                <w:szCs w:val="18"/>
                <w:lang w:val="en-US"/>
              </w:rPr>
              <w:t>awarded by host university</w:t>
            </w:r>
            <w:r w:rsidRPr="00627023">
              <w:rPr>
                <w:sz w:val="18"/>
                <w:szCs w:val="18"/>
              </w:rPr>
              <w:sym w:font="Symbol" w:char="F02A"/>
            </w:r>
          </w:p>
        </w:tc>
        <w:tc>
          <w:tcPr>
            <w:tcW w:w="2340" w:type="dxa"/>
            <w:shd w:val="clear" w:color="auto" w:fill="DAF4F9" w:themeFill="accent2" w:themeFillTint="33"/>
          </w:tcPr>
          <w:p w14:paraId="3DEE644E" w14:textId="77777777" w:rsidR="00B53370" w:rsidRPr="00627023" w:rsidRDefault="00B53370" w:rsidP="004413AC">
            <w:pPr>
              <w:spacing w:before="120" w:line="240" w:lineRule="auto"/>
              <w:rPr>
                <w:sz w:val="18"/>
                <w:szCs w:val="18"/>
                <w:lang w:val="en-US"/>
              </w:rPr>
            </w:pPr>
            <w:r w:rsidRPr="00627023">
              <w:rPr>
                <w:b/>
                <w:sz w:val="18"/>
                <w:szCs w:val="18"/>
                <w:lang w:val="en-US"/>
              </w:rPr>
              <w:t>Confirmation of transfer of credits</w:t>
            </w:r>
            <w:r w:rsidRPr="00627023">
              <w:rPr>
                <w:sz w:val="18"/>
                <w:szCs w:val="18"/>
                <w:lang w:val="en-US"/>
              </w:rPr>
              <w:t xml:space="preserve"> </w:t>
            </w:r>
          </w:p>
          <w:p w14:paraId="7D8ACEE3" w14:textId="77777777" w:rsidR="00B53370" w:rsidRPr="00627023" w:rsidRDefault="00B53370" w:rsidP="004413AC">
            <w:pPr>
              <w:spacing w:before="120" w:line="240" w:lineRule="auto"/>
              <w:rPr>
                <w:sz w:val="18"/>
                <w:szCs w:val="18"/>
                <w:lang w:val="en-US"/>
              </w:rPr>
            </w:pPr>
            <w:r w:rsidRPr="00627023">
              <w:rPr>
                <w:sz w:val="18"/>
                <w:szCs w:val="18"/>
              </w:rPr>
              <w:sym w:font="Wingdings" w:char="F0E0"/>
            </w:r>
            <w:r w:rsidRPr="00627023">
              <w:rPr>
                <w:sz w:val="18"/>
                <w:szCs w:val="18"/>
                <w:lang w:val="en-US"/>
              </w:rPr>
              <w:t xml:space="preserve"> Filled out by the </w:t>
            </w:r>
            <w:proofErr w:type="gramStart"/>
            <w:r w:rsidRPr="00627023">
              <w:rPr>
                <w:sz w:val="18"/>
                <w:szCs w:val="18"/>
                <w:lang w:val="en-US"/>
              </w:rPr>
              <w:t>Faculty</w:t>
            </w:r>
            <w:proofErr w:type="gramEnd"/>
          </w:p>
          <w:p w14:paraId="512FD067" w14:textId="77777777" w:rsidR="00B53370" w:rsidRPr="00627023" w:rsidRDefault="00B53370" w:rsidP="004413AC">
            <w:pPr>
              <w:spacing w:before="40" w:line="240" w:lineRule="auto"/>
              <w:rPr>
                <w:sz w:val="18"/>
                <w:lang w:val="en-US"/>
              </w:rPr>
            </w:pPr>
            <w:r w:rsidRPr="00627023">
              <w:rPr>
                <w:sz w:val="18"/>
                <w:szCs w:val="18"/>
                <w:lang w:val="en-US"/>
              </w:rPr>
              <w:t>A transfer of credits as an external seminar will only be granted if explicitly confirmed here</w:t>
            </w:r>
          </w:p>
        </w:tc>
      </w:tr>
      <w:tr w:rsidR="00B53370" w:rsidRPr="00C75C65" w14:paraId="350400A3" w14:textId="77777777" w:rsidTr="004413AC">
        <w:trPr>
          <w:trHeight w:val="446"/>
        </w:trPr>
        <w:tc>
          <w:tcPr>
            <w:tcW w:w="567" w:type="dxa"/>
          </w:tcPr>
          <w:p w14:paraId="61C390DB" w14:textId="77777777" w:rsidR="00B53370" w:rsidRPr="00627023" w:rsidRDefault="00B53370" w:rsidP="004413AC">
            <w:pPr>
              <w:rPr>
                <w:sz w:val="18"/>
                <w:szCs w:val="18"/>
                <w:lang w:val="en-US"/>
              </w:rPr>
            </w:pPr>
            <w:r w:rsidRPr="00627023">
              <w:rPr>
                <w:sz w:val="18"/>
                <w:szCs w:val="18"/>
                <w:lang w:val="en-US"/>
              </w:rPr>
              <w:t>1.</w:t>
            </w:r>
          </w:p>
        </w:tc>
        <w:sdt>
          <w:sdtPr>
            <w:rPr>
              <w:sz w:val="16"/>
              <w:szCs w:val="16"/>
              <w:lang w:val="en-US"/>
            </w:rPr>
            <w:id w:val="-195544713"/>
            <w:placeholder>
              <w:docPart w:val="2D7C79373064473990BB2DE158A48572"/>
            </w:placeholder>
            <w:showingPlcHdr/>
          </w:sdtPr>
          <w:sdtEndPr/>
          <w:sdtContent>
            <w:tc>
              <w:tcPr>
                <w:tcW w:w="2835" w:type="dxa"/>
              </w:tcPr>
              <w:p w14:paraId="269900F2" w14:textId="77777777" w:rsidR="00B53370" w:rsidRPr="00627023" w:rsidRDefault="00B53370" w:rsidP="004413AC">
                <w:pPr>
                  <w:rPr>
                    <w:sz w:val="16"/>
                    <w:szCs w:val="16"/>
                    <w:lang w:val="en-US"/>
                  </w:rPr>
                </w:pPr>
                <w:r w:rsidRPr="00FA0386">
                  <w:rPr>
                    <w:rStyle w:val="Platzhaltertext"/>
                    <w:color w:val="6B6B6B" w:themeColor="background2" w:themeShade="80"/>
                    <w:sz w:val="18"/>
                    <w:szCs w:val="18"/>
                    <w:shd w:val="clear" w:color="auto" w:fill="DDDDDD"/>
                    <w:lang w:val="en-US"/>
                  </w:rPr>
                  <w:t>Module name (and code)</w:t>
                </w:r>
              </w:p>
            </w:tc>
          </w:sdtContent>
        </w:sdt>
        <w:sdt>
          <w:sdtPr>
            <w:rPr>
              <w:sz w:val="16"/>
              <w:szCs w:val="16"/>
              <w:lang w:val="en-US"/>
            </w:rPr>
            <w:id w:val="1577785573"/>
            <w:placeholder>
              <w:docPart w:val="2505C21250624B2FB419940BD8861365"/>
            </w:placeholder>
            <w:showingPlcHdr/>
          </w:sdtPr>
          <w:sdtEndPr/>
          <w:sdtContent>
            <w:tc>
              <w:tcPr>
                <w:tcW w:w="4252" w:type="dxa"/>
              </w:tcPr>
              <w:p w14:paraId="56C60028" w14:textId="77777777" w:rsidR="00B53370" w:rsidRPr="00627023" w:rsidRDefault="00B53370" w:rsidP="004413AC">
                <w:pPr>
                  <w:rPr>
                    <w:sz w:val="16"/>
                    <w:szCs w:val="16"/>
                    <w:lang w:val="en-US"/>
                  </w:rPr>
                </w:pPr>
                <w:r w:rsidRPr="00FA0386">
                  <w:rPr>
                    <w:rStyle w:val="Platzhaltertext"/>
                    <w:color w:val="6B6B6B" w:themeColor="background2" w:themeShade="80"/>
                    <w:sz w:val="18"/>
                    <w:szCs w:val="18"/>
                    <w:shd w:val="clear" w:color="auto" w:fill="D9D9D9" w:themeFill="background1" w:themeFillShade="D9"/>
                    <w:lang w:val="en-US"/>
                  </w:rPr>
                  <w:t>Content of program module</w:t>
                </w:r>
              </w:p>
            </w:tc>
          </w:sdtContent>
        </w:sdt>
        <w:sdt>
          <w:sdtPr>
            <w:rPr>
              <w:sz w:val="16"/>
              <w:szCs w:val="16"/>
              <w:lang w:val="en-US"/>
            </w:rPr>
            <w:id w:val="2023431652"/>
            <w:placeholder>
              <w:docPart w:val="2839F5D7C94E446781ABD1AE4C9ACF5B"/>
            </w:placeholder>
            <w:showingPlcHdr/>
            <w:dropDownList>
              <w:listItem w:displayText="BA" w:value="BA"/>
              <w:listItem w:displayText="MA" w:value="MA"/>
            </w:dropDownList>
          </w:sdtPr>
          <w:sdtEndPr/>
          <w:sdtContent>
            <w:tc>
              <w:tcPr>
                <w:tcW w:w="1307" w:type="dxa"/>
              </w:tcPr>
              <w:p w14:paraId="0500D9DF" w14:textId="77777777" w:rsidR="00B53370" w:rsidRPr="00627023" w:rsidRDefault="00B53370" w:rsidP="004413AC">
                <w:pPr>
                  <w:rPr>
                    <w:sz w:val="16"/>
                    <w:szCs w:val="16"/>
                    <w:lang w:val="en-US"/>
                  </w:rPr>
                </w:pPr>
                <w:r w:rsidRPr="00FA0386">
                  <w:rPr>
                    <w:rStyle w:val="Platzhaltertext"/>
                    <w:color w:val="6B6B6B" w:themeColor="background2" w:themeShade="80"/>
                    <w:sz w:val="18"/>
                    <w:szCs w:val="18"/>
                    <w:shd w:val="clear" w:color="auto" w:fill="D9D9D9" w:themeFill="background1" w:themeFillShade="D9"/>
                    <w:lang w:val="en-US"/>
                  </w:rPr>
                  <w:t>Choose BA/MA</w:t>
                </w:r>
              </w:p>
            </w:tc>
          </w:sdtContent>
        </w:sdt>
        <w:sdt>
          <w:sdtPr>
            <w:rPr>
              <w:sz w:val="16"/>
              <w:szCs w:val="16"/>
              <w:lang w:val="en-US"/>
            </w:rPr>
            <w:id w:val="754328334"/>
            <w:placeholder>
              <w:docPart w:val="5893F236C78B40FA9FEB6BD7C15C2475"/>
            </w:placeholder>
            <w:showingPlcHdr/>
          </w:sdtPr>
          <w:sdtEndPr/>
          <w:sdtContent>
            <w:tc>
              <w:tcPr>
                <w:tcW w:w="2700" w:type="dxa"/>
              </w:tcPr>
              <w:p w14:paraId="0CB3039A" w14:textId="77777777" w:rsidR="00B53370" w:rsidRPr="00627023" w:rsidRDefault="00B53370" w:rsidP="004413AC">
                <w:pPr>
                  <w:rPr>
                    <w:sz w:val="16"/>
                    <w:szCs w:val="16"/>
                    <w:lang w:val="en-US"/>
                  </w:rPr>
                </w:pPr>
                <w:r w:rsidRPr="00FA0386">
                  <w:rPr>
                    <w:rStyle w:val="Platzhaltertext"/>
                    <w:color w:val="6B6B6B" w:themeColor="background2" w:themeShade="80"/>
                    <w:sz w:val="18"/>
                    <w:szCs w:val="18"/>
                    <w:shd w:val="clear" w:color="auto" w:fill="D9D9D9" w:themeFill="background1" w:themeFillShade="D9"/>
                    <w:lang w:val="en-US"/>
                  </w:rPr>
                  <w:t>Credit transfer area</w:t>
                </w:r>
              </w:p>
            </w:tc>
          </w:sdtContent>
        </w:sdt>
        <w:sdt>
          <w:sdtPr>
            <w:rPr>
              <w:rFonts w:asciiTheme="minorHAnsi" w:hAnsiTheme="minorHAnsi"/>
              <w:sz w:val="16"/>
              <w:szCs w:val="16"/>
              <w:lang w:val="en-US"/>
            </w:rPr>
            <w:id w:val="1703128145"/>
            <w:placeholder>
              <w:docPart w:val="B12DDC46C2584A9885CEE63472BA7A5F"/>
            </w:placeholder>
            <w:showingPlcHdr/>
          </w:sdtPr>
          <w:sdtEndPr/>
          <w:sdtContent>
            <w:tc>
              <w:tcPr>
                <w:tcW w:w="900" w:type="dxa"/>
              </w:tcPr>
              <w:p w14:paraId="4A9DD847" w14:textId="77777777" w:rsidR="00B53370" w:rsidRPr="00627023" w:rsidRDefault="00B53370" w:rsidP="004413AC">
                <w:pPr>
                  <w:pStyle w:val="00KWWFStandard"/>
                  <w:rPr>
                    <w:rFonts w:asciiTheme="minorHAnsi" w:hAnsiTheme="minorHAnsi"/>
                    <w:lang w:val="en-US"/>
                  </w:rPr>
                </w:pPr>
                <w:r w:rsidRPr="00FA0386">
                  <w:rPr>
                    <w:rStyle w:val="Platzhaltertext"/>
                    <w:rFonts w:asciiTheme="minorHAnsi" w:hAnsiTheme="minorHAnsi"/>
                    <w:color w:val="6B6B6B" w:themeColor="background2" w:themeShade="80"/>
                    <w:sz w:val="18"/>
                    <w:szCs w:val="18"/>
                    <w:shd w:val="clear" w:color="auto" w:fill="D9D9D9" w:themeFill="background1" w:themeFillShade="D9"/>
                    <w:lang w:val="en-US"/>
                  </w:rPr>
                  <w:t>Credits</w:t>
                </w:r>
              </w:p>
            </w:tc>
          </w:sdtContent>
        </w:sdt>
        <w:sdt>
          <w:sdtPr>
            <w:rPr>
              <w:sz w:val="16"/>
              <w:szCs w:val="16"/>
              <w:lang w:val="en-US"/>
            </w:rPr>
            <w:id w:val="-1831206951"/>
            <w:placeholder>
              <w:docPart w:val="063F03417DBE4F26BED9231551E33FD6"/>
            </w:placeholder>
            <w:showingPlcHdr/>
          </w:sdtPr>
          <w:sdtEndPr/>
          <w:sdtContent>
            <w:tc>
              <w:tcPr>
                <w:tcW w:w="2340" w:type="dxa"/>
                <w:shd w:val="clear" w:color="auto" w:fill="DAF4F9" w:themeFill="accent2" w:themeFillTint="33"/>
              </w:tcPr>
              <w:p w14:paraId="247EF183" w14:textId="77777777" w:rsidR="00B53370" w:rsidRPr="00627023" w:rsidRDefault="00B53370" w:rsidP="004413AC">
                <w:pPr>
                  <w:rPr>
                    <w:sz w:val="16"/>
                    <w:szCs w:val="16"/>
                    <w:lang w:val="en-US"/>
                  </w:rPr>
                </w:pPr>
                <w:r w:rsidRPr="0009079F">
                  <w:rPr>
                    <w:rStyle w:val="Platzhaltertext"/>
                    <w:color w:val="6B6B6B" w:themeColor="background2" w:themeShade="80"/>
                    <w:sz w:val="18"/>
                    <w:szCs w:val="18"/>
                    <w:lang w:val="en-US"/>
                  </w:rPr>
                  <w:t>Credit transfer confirmation</w:t>
                </w:r>
              </w:p>
            </w:tc>
          </w:sdtContent>
        </w:sdt>
      </w:tr>
      <w:tr w:rsidR="00B53370" w:rsidRPr="00C75C65" w14:paraId="3DDE336D" w14:textId="77777777" w:rsidTr="004413AC">
        <w:trPr>
          <w:trHeight w:val="446"/>
        </w:trPr>
        <w:tc>
          <w:tcPr>
            <w:tcW w:w="567" w:type="dxa"/>
          </w:tcPr>
          <w:p w14:paraId="75994314" w14:textId="77777777" w:rsidR="00B53370" w:rsidRPr="00627023" w:rsidRDefault="00B53370" w:rsidP="004413AC">
            <w:pPr>
              <w:rPr>
                <w:sz w:val="18"/>
                <w:szCs w:val="18"/>
                <w:lang w:val="en-US"/>
              </w:rPr>
            </w:pPr>
            <w:r w:rsidRPr="00627023">
              <w:rPr>
                <w:sz w:val="18"/>
                <w:szCs w:val="18"/>
                <w:lang w:val="en-US"/>
              </w:rPr>
              <w:t>2.</w:t>
            </w:r>
          </w:p>
        </w:tc>
        <w:sdt>
          <w:sdtPr>
            <w:rPr>
              <w:sz w:val="16"/>
              <w:szCs w:val="16"/>
              <w:lang w:val="en-US"/>
            </w:rPr>
            <w:id w:val="-1773852234"/>
            <w:placeholder>
              <w:docPart w:val="914DFDEE64A544738A33FC0C1A2D9527"/>
            </w:placeholder>
            <w:showingPlcHdr/>
          </w:sdtPr>
          <w:sdtEndPr/>
          <w:sdtContent>
            <w:tc>
              <w:tcPr>
                <w:tcW w:w="2835" w:type="dxa"/>
              </w:tcPr>
              <w:p w14:paraId="13AF5C9D"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DDDDD"/>
                    <w:lang w:val="en-US"/>
                  </w:rPr>
                  <w:t>Module name (and code)</w:t>
                </w:r>
              </w:p>
            </w:tc>
          </w:sdtContent>
        </w:sdt>
        <w:sdt>
          <w:sdtPr>
            <w:rPr>
              <w:sz w:val="16"/>
              <w:szCs w:val="16"/>
              <w:lang w:val="en-US"/>
            </w:rPr>
            <w:id w:val="1398008624"/>
            <w:placeholder>
              <w:docPart w:val="960B25DD58744BE3BA9AEAC69B9FD09B"/>
            </w:placeholder>
            <w:showingPlcHdr/>
          </w:sdtPr>
          <w:sdtEndPr/>
          <w:sdtContent>
            <w:tc>
              <w:tcPr>
                <w:tcW w:w="4252" w:type="dxa"/>
              </w:tcPr>
              <w:p w14:paraId="4980C0BC"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Content of program module</w:t>
                </w:r>
              </w:p>
            </w:tc>
          </w:sdtContent>
        </w:sdt>
        <w:sdt>
          <w:sdtPr>
            <w:rPr>
              <w:sz w:val="16"/>
              <w:szCs w:val="16"/>
              <w:lang w:val="en-US"/>
            </w:rPr>
            <w:id w:val="-289746588"/>
            <w:placeholder>
              <w:docPart w:val="8D73D8F71D97465F93E27A984E4113D3"/>
            </w:placeholder>
            <w:showingPlcHdr/>
            <w:dropDownList>
              <w:listItem w:displayText="BA" w:value="BA"/>
              <w:listItem w:displayText="MA" w:value="MA"/>
            </w:dropDownList>
          </w:sdtPr>
          <w:sdtEndPr/>
          <w:sdtContent>
            <w:tc>
              <w:tcPr>
                <w:tcW w:w="1307" w:type="dxa"/>
              </w:tcPr>
              <w:p w14:paraId="6B6ED3FF"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Choose BA/MA</w:t>
                </w:r>
              </w:p>
            </w:tc>
          </w:sdtContent>
        </w:sdt>
        <w:sdt>
          <w:sdtPr>
            <w:rPr>
              <w:sz w:val="16"/>
              <w:szCs w:val="16"/>
              <w:lang w:val="en-US"/>
            </w:rPr>
            <w:id w:val="2123099387"/>
            <w:placeholder>
              <w:docPart w:val="35D9AA4BA16B4810A114F5D4AEA966E6"/>
            </w:placeholder>
            <w:showingPlcHdr/>
          </w:sdtPr>
          <w:sdtEndPr/>
          <w:sdtContent>
            <w:tc>
              <w:tcPr>
                <w:tcW w:w="2700" w:type="dxa"/>
              </w:tcPr>
              <w:p w14:paraId="15C7C677"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Credit transfer area</w:t>
                </w:r>
              </w:p>
            </w:tc>
          </w:sdtContent>
        </w:sdt>
        <w:sdt>
          <w:sdtPr>
            <w:rPr>
              <w:sz w:val="16"/>
              <w:szCs w:val="16"/>
              <w:lang w:val="en-US"/>
            </w:rPr>
            <w:id w:val="1074404297"/>
            <w:placeholder>
              <w:docPart w:val="EC72F47DE3E64D84B76237B3BA536C72"/>
            </w:placeholder>
            <w:showingPlcHdr/>
          </w:sdtPr>
          <w:sdtEndPr/>
          <w:sdtContent>
            <w:tc>
              <w:tcPr>
                <w:tcW w:w="900" w:type="dxa"/>
              </w:tcPr>
              <w:p w14:paraId="2C157B34"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Credits</w:t>
                </w:r>
              </w:p>
            </w:tc>
          </w:sdtContent>
        </w:sdt>
        <w:sdt>
          <w:sdtPr>
            <w:rPr>
              <w:sz w:val="16"/>
              <w:szCs w:val="16"/>
              <w:lang w:val="en-US"/>
            </w:rPr>
            <w:id w:val="-2089691299"/>
            <w:placeholder>
              <w:docPart w:val="E3250154476C4EFD8B052621E18BFCE8"/>
            </w:placeholder>
            <w:showingPlcHdr/>
          </w:sdtPr>
          <w:sdtEndPr/>
          <w:sdtContent>
            <w:tc>
              <w:tcPr>
                <w:tcW w:w="2340" w:type="dxa"/>
                <w:shd w:val="clear" w:color="auto" w:fill="DAF4F9" w:themeFill="accent2" w:themeFillTint="33"/>
              </w:tcPr>
              <w:p w14:paraId="4F2447AA" w14:textId="77777777" w:rsidR="00B53370" w:rsidRPr="00627023" w:rsidRDefault="00B53370" w:rsidP="004413AC">
                <w:pPr>
                  <w:rPr>
                    <w:sz w:val="16"/>
                    <w:lang w:val="en-US"/>
                  </w:rPr>
                </w:pPr>
                <w:r w:rsidRPr="0009079F">
                  <w:rPr>
                    <w:rStyle w:val="Platzhaltertext"/>
                    <w:color w:val="6B6B6B" w:themeColor="background2" w:themeShade="80"/>
                    <w:sz w:val="18"/>
                    <w:szCs w:val="18"/>
                    <w:lang w:val="en-US"/>
                  </w:rPr>
                  <w:t>Credit transfer confirmation</w:t>
                </w:r>
              </w:p>
            </w:tc>
          </w:sdtContent>
        </w:sdt>
      </w:tr>
      <w:tr w:rsidR="00B53370" w:rsidRPr="00C75C65" w14:paraId="6CE1552E" w14:textId="77777777" w:rsidTr="004413AC">
        <w:trPr>
          <w:trHeight w:val="446"/>
        </w:trPr>
        <w:tc>
          <w:tcPr>
            <w:tcW w:w="567" w:type="dxa"/>
          </w:tcPr>
          <w:p w14:paraId="1067C14E" w14:textId="77777777" w:rsidR="00B53370" w:rsidRPr="00627023" w:rsidRDefault="00B53370" w:rsidP="004413AC">
            <w:pPr>
              <w:rPr>
                <w:sz w:val="18"/>
                <w:szCs w:val="18"/>
                <w:lang w:val="en-US"/>
              </w:rPr>
            </w:pPr>
            <w:r w:rsidRPr="00627023">
              <w:rPr>
                <w:sz w:val="18"/>
                <w:szCs w:val="18"/>
                <w:lang w:val="en-US"/>
              </w:rPr>
              <w:t>3</w:t>
            </w:r>
            <w:bookmarkStart w:id="0" w:name="Text29"/>
            <w:r w:rsidRPr="00627023">
              <w:rPr>
                <w:sz w:val="18"/>
                <w:szCs w:val="18"/>
                <w:lang w:val="en-US"/>
              </w:rPr>
              <w:t>.</w:t>
            </w:r>
          </w:p>
        </w:tc>
        <w:sdt>
          <w:sdtPr>
            <w:rPr>
              <w:sz w:val="16"/>
              <w:szCs w:val="16"/>
              <w:lang w:val="en-US"/>
            </w:rPr>
            <w:id w:val="-1393431158"/>
            <w:placeholder>
              <w:docPart w:val="62DE12D379074007877B9DA20DEF01EF"/>
            </w:placeholder>
            <w:showingPlcHdr/>
          </w:sdtPr>
          <w:sdtEndPr>
            <w:rPr>
              <w:color w:val="6B6B6B" w:themeColor="background2" w:themeShade="80"/>
              <w:sz w:val="18"/>
              <w:szCs w:val="18"/>
            </w:rPr>
          </w:sdtEndPr>
          <w:sdtContent>
            <w:tc>
              <w:tcPr>
                <w:tcW w:w="2835" w:type="dxa"/>
              </w:tcPr>
              <w:p w14:paraId="776F859B"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DDDDD"/>
                    <w:lang w:val="en-US"/>
                  </w:rPr>
                  <w:t>Module name (and code)</w:t>
                </w:r>
              </w:p>
            </w:tc>
          </w:sdtContent>
        </w:sdt>
        <w:sdt>
          <w:sdtPr>
            <w:rPr>
              <w:sz w:val="16"/>
              <w:szCs w:val="16"/>
              <w:lang w:val="en-US"/>
            </w:rPr>
            <w:id w:val="749385370"/>
            <w:placeholder>
              <w:docPart w:val="C4B1E74E4A494CBD92041F5C0DC4723A"/>
            </w:placeholder>
            <w:showingPlcHdr/>
          </w:sdtPr>
          <w:sdtEndPr/>
          <w:sdtContent>
            <w:tc>
              <w:tcPr>
                <w:tcW w:w="4252" w:type="dxa"/>
              </w:tcPr>
              <w:p w14:paraId="0C6574F6"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Content of program module</w:t>
                </w:r>
              </w:p>
            </w:tc>
          </w:sdtContent>
        </w:sdt>
        <w:sdt>
          <w:sdtPr>
            <w:rPr>
              <w:sz w:val="16"/>
              <w:szCs w:val="16"/>
              <w:lang w:val="en-US"/>
            </w:rPr>
            <w:id w:val="-244339035"/>
            <w:placeholder>
              <w:docPart w:val="C0BA74B4847E4DD8BB290D67E08001F9"/>
            </w:placeholder>
            <w:showingPlcHdr/>
            <w:dropDownList>
              <w:listItem w:displayText="BA" w:value="BA"/>
              <w:listItem w:displayText="MA" w:value="MA"/>
            </w:dropDownList>
          </w:sdtPr>
          <w:sdtEndPr/>
          <w:sdtContent>
            <w:tc>
              <w:tcPr>
                <w:tcW w:w="1307" w:type="dxa"/>
              </w:tcPr>
              <w:p w14:paraId="2B44B957"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Choose BA/MA</w:t>
                </w:r>
              </w:p>
            </w:tc>
          </w:sdtContent>
        </w:sdt>
        <w:sdt>
          <w:sdtPr>
            <w:rPr>
              <w:sz w:val="16"/>
              <w:szCs w:val="16"/>
              <w:lang w:val="en-US"/>
            </w:rPr>
            <w:id w:val="-1221510075"/>
            <w:placeholder>
              <w:docPart w:val="59D4EA0218B5448DA11AF620A042BDA6"/>
            </w:placeholder>
            <w:showingPlcHdr/>
          </w:sdtPr>
          <w:sdtEndPr/>
          <w:sdtContent>
            <w:tc>
              <w:tcPr>
                <w:tcW w:w="2700" w:type="dxa"/>
              </w:tcPr>
              <w:p w14:paraId="06870C63"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Credit transfer area</w:t>
                </w:r>
              </w:p>
            </w:tc>
          </w:sdtContent>
        </w:sdt>
        <w:bookmarkEnd w:id="0" w:displacedByCustomXml="next"/>
        <w:sdt>
          <w:sdtPr>
            <w:rPr>
              <w:sz w:val="16"/>
              <w:szCs w:val="16"/>
              <w:lang w:val="en-US"/>
            </w:rPr>
            <w:id w:val="-240249465"/>
            <w:placeholder>
              <w:docPart w:val="A928DC785D9C4262B7EFCAAFECC0F1AB"/>
            </w:placeholder>
            <w:showingPlcHdr/>
          </w:sdtPr>
          <w:sdtEndPr/>
          <w:sdtContent>
            <w:tc>
              <w:tcPr>
                <w:tcW w:w="900" w:type="dxa"/>
              </w:tcPr>
              <w:p w14:paraId="05F2D3E9" w14:textId="77777777" w:rsidR="00B53370" w:rsidRPr="00627023" w:rsidRDefault="00B53370" w:rsidP="004413AC">
                <w:pPr>
                  <w:rPr>
                    <w:sz w:val="16"/>
                    <w:szCs w:val="16"/>
                    <w:lang w:val="en-US"/>
                  </w:rPr>
                </w:pPr>
                <w:r w:rsidRPr="00FA0386">
                  <w:rPr>
                    <w:rStyle w:val="Platzhaltertext"/>
                    <w:color w:val="6B6B6B" w:themeColor="background2" w:themeShade="80"/>
                    <w:sz w:val="18"/>
                    <w:szCs w:val="18"/>
                    <w:shd w:val="clear" w:color="auto" w:fill="D9D9D9" w:themeFill="background1" w:themeFillShade="D9"/>
                    <w:lang w:val="en-US"/>
                  </w:rPr>
                  <w:t>Credits</w:t>
                </w:r>
              </w:p>
            </w:tc>
          </w:sdtContent>
        </w:sdt>
        <w:sdt>
          <w:sdtPr>
            <w:rPr>
              <w:sz w:val="16"/>
              <w:szCs w:val="16"/>
              <w:lang w:val="en-US"/>
            </w:rPr>
            <w:id w:val="1446202004"/>
            <w:placeholder>
              <w:docPart w:val="33DE0BF7077943559321A23E3D13C6CC"/>
            </w:placeholder>
            <w:showingPlcHdr/>
          </w:sdtPr>
          <w:sdtEndPr/>
          <w:sdtContent>
            <w:tc>
              <w:tcPr>
                <w:tcW w:w="2340" w:type="dxa"/>
                <w:shd w:val="clear" w:color="auto" w:fill="DAF4F9" w:themeFill="accent2" w:themeFillTint="33"/>
              </w:tcPr>
              <w:p w14:paraId="4FB84FFC" w14:textId="77777777" w:rsidR="00B53370" w:rsidRPr="00627023" w:rsidRDefault="00B53370" w:rsidP="004413AC">
                <w:pPr>
                  <w:rPr>
                    <w:sz w:val="16"/>
                    <w:lang w:val="en-US"/>
                  </w:rPr>
                </w:pPr>
                <w:r w:rsidRPr="0009079F">
                  <w:rPr>
                    <w:rStyle w:val="Platzhaltertext"/>
                    <w:color w:val="6B6B6B" w:themeColor="background2" w:themeShade="80"/>
                    <w:sz w:val="18"/>
                    <w:szCs w:val="18"/>
                    <w:lang w:val="en-US"/>
                  </w:rPr>
                  <w:t>Credit transfer confirmation</w:t>
                </w:r>
              </w:p>
            </w:tc>
          </w:sdtContent>
        </w:sdt>
      </w:tr>
      <w:tr w:rsidR="00B53370" w:rsidRPr="00C75C65" w14:paraId="005FCE0F" w14:textId="77777777" w:rsidTr="004413AC">
        <w:trPr>
          <w:trHeight w:val="446"/>
        </w:trPr>
        <w:tc>
          <w:tcPr>
            <w:tcW w:w="567" w:type="dxa"/>
          </w:tcPr>
          <w:p w14:paraId="1B8DAF5D" w14:textId="77777777" w:rsidR="00B53370" w:rsidRPr="00627023" w:rsidRDefault="00B53370" w:rsidP="004413AC">
            <w:pPr>
              <w:rPr>
                <w:sz w:val="18"/>
                <w:szCs w:val="18"/>
                <w:lang w:val="en-US"/>
              </w:rPr>
            </w:pPr>
            <w:r w:rsidRPr="00627023">
              <w:rPr>
                <w:sz w:val="18"/>
                <w:szCs w:val="18"/>
                <w:lang w:val="en-US"/>
              </w:rPr>
              <w:t>4.</w:t>
            </w:r>
          </w:p>
        </w:tc>
        <w:sdt>
          <w:sdtPr>
            <w:rPr>
              <w:sz w:val="16"/>
              <w:szCs w:val="16"/>
              <w:lang w:val="en-US"/>
            </w:rPr>
            <w:id w:val="-844548405"/>
            <w:placeholder>
              <w:docPart w:val="E05095313A6F4C7D839B8A15B59909E9"/>
            </w:placeholder>
            <w:showingPlcHdr/>
          </w:sdtPr>
          <w:sdtEndPr/>
          <w:sdtContent>
            <w:tc>
              <w:tcPr>
                <w:tcW w:w="2835" w:type="dxa"/>
              </w:tcPr>
              <w:p w14:paraId="258D3AC2"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DDDDD"/>
                    <w:lang w:val="en-US"/>
                  </w:rPr>
                  <w:t>Module name (and code)</w:t>
                </w:r>
              </w:p>
            </w:tc>
          </w:sdtContent>
        </w:sdt>
        <w:sdt>
          <w:sdtPr>
            <w:rPr>
              <w:sz w:val="16"/>
              <w:szCs w:val="16"/>
              <w:lang w:val="en-US"/>
            </w:rPr>
            <w:id w:val="-721683006"/>
            <w:placeholder>
              <w:docPart w:val="8822D68508CE434CA2693310A89470E1"/>
            </w:placeholder>
            <w:showingPlcHdr/>
          </w:sdtPr>
          <w:sdtEndPr/>
          <w:sdtContent>
            <w:tc>
              <w:tcPr>
                <w:tcW w:w="4252" w:type="dxa"/>
              </w:tcPr>
              <w:p w14:paraId="3613F241"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Content of program module</w:t>
                </w:r>
              </w:p>
            </w:tc>
          </w:sdtContent>
        </w:sdt>
        <w:sdt>
          <w:sdtPr>
            <w:rPr>
              <w:sz w:val="16"/>
              <w:szCs w:val="16"/>
              <w:lang w:val="en-US"/>
            </w:rPr>
            <w:id w:val="601623446"/>
            <w:placeholder>
              <w:docPart w:val="284738CBA96D4DBE8DAFBD15B446035B"/>
            </w:placeholder>
            <w:showingPlcHdr/>
            <w:dropDownList>
              <w:listItem w:displayText="BA" w:value="BA"/>
              <w:listItem w:displayText="MA" w:value="MA"/>
            </w:dropDownList>
          </w:sdtPr>
          <w:sdtEndPr/>
          <w:sdtContent>
            <w:tc>
              <w:tcPr>
                <w:tcW w:w="1307" w:type="dxa"/>
              </w:tcPr>
              <w:p w14:paraId="36416FEC"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Choose BA/MA</w:t>
                </w:r>
              </w:p>
            </w:tc>
          </w:sdtContent>
        </w:sdt>
        <w:sdt>
          <w:sdtPr>
            <w:rPr>
              <w:sz w:val="16"/>
              <w:szCs w:val="16"/>
              <w:lang w:val="en-US"/>
            </w:rPr>
            <w:id w:val="-1774310111"/>
            <w:placeholder>
              <w:docPart w:val="439D72C39DE44633B3F4317729FA778E"/>
            </w:placeholder>
            <w:showingPlcHdr/>
          </w:sdtPr>
          <w:sdtEndPr/>
          <w:sdtContent>
            <w:tc>
              <w:tcPr>
                <w:tcW w:w="2700" w:type="dxa"/>
              </w:tcPr>
              <w:p w14:paraId="076F6F14"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Credit transfer area</w:t>
                </w:r>
              </w:p>
            </w:tc>
          </w:sdtContent>
        </w:sdt>
        <w:sdt>
          <w:sdtPr>
            <w:rPr>
              <w:sz w:val="16"/>
              <w:szCs w:val="16"/>
              <w:lang w:val="en-US"/>
            </w:rPr>
            <w:id w:val="1743524153"/>
            <w:placeholder>
              <w:docPart w:val="C28F9D113F7D450F99B458A615487640"/>
            </w:placeholder>
            <w:showingPlcHdr/>
          </w:sdtPr>
          <w:sdtEndPr/>
          <w:sdtContent>
            <w:tc>
              <w:tcPr>
                <w:tcW w:w="900" w:type="dxa"/>
              </w:tcPr>
              <w:p w14:paraId="59050A89" w14:textId="77777777" w:rsidR="00B53370" w:rsidRPr="00627023" w:rsidRDefault="00B53370" w:rsidP="004413AC">
                <w:pPr>
                  <w:rPr>
                    <w:sz w:val="16"/>
                    <w:szCs w:val="16"/>
                    <w:lang w:val="en-US"/>
                  </w:rPr>
                </w:pPr>
                <w:r w:rsidRPr="00FA0386">
                  <w:rPr>
                    <w:rStyle w:val="Platzhaltertext"/>
                    <w:color w:val="6B6B6B" w:themeColor="background2" w:themeShade="80"/>
                    <w:sz w:val="18"/>
                    <w:szCs w:val="18"/>
                    <w:shd w:val="clear" w:color="auto" w:fill="D9D9D9" w:themeFill="background1" w:themeFillShade="D9"/>
                    <w:lang w:val="en-US"/>
                  </w:rPr>
                  <w:t>Credits</w:t>
                </w:r>
              </w:p>
            </w:tc>
          </w:sdtContent>
        </w:sdt>
        <w:sdt>
          <w:sdtPr>
            <w:rPr>
              <w:sz w:val="16"/>
              <w:szCs w:val="16"/>
              <w:lang w:val="en-US"/>
            </w:rPr>
            <w:id w:val="5722211"/>
            <w:placeholder>
              <w:docPart w:val="3D6B2C94D6A44D61803E934E723F0D07"/>
            </w:placeholder>
            <w:showingPlcHdr/>
          </w:sdtPr>
          <w:sdtEndPr/>
          <w:sdtContent>
            <w:tc>
              <w:tcPr>
                <w:tcW w:w="2340" w:type="dxa"/>
                <w:shd w:val="clear" w:color="auto" w:fill="DAF4F9" w:themeFill="accent2" w:themeFillTint="33"/>
              </w:tcPr>
              <w:p w14:paraId="3172136B" w14:textId="77777777" w:rsidR="00B53370" w:rsidRPr="00627023" w:rsidRDefault="00B53370" w:rsidP="004413AC">
                <w:pPr>
                  <w:rPr>
                    <w:sz w:val="16"/>
                    <w:lang w:val="en-US"/>
                  </w:rPr>
                </w:pPr>
                <w:r w:rsidRPr="0009079F">
                  <w:rPr>
                    <w:rStyle w:val="Platzhaltertext"/>
                    <w:color w:val="6B6B6B" w:themeColor="background2" w:themeShade="80"/>
                    <w:sz w:val="18"/>
                    <w:szCs w:val="18"/>
                    <w:lang w:val="en-US"/>
                  </w:rPr>
                  <w:t>Credit transfer confirmation</w:t>
                </w:r>
              </w:p>
            </w:tc>
          </w:sdtContent>
        </w:sdt>
      </w:tr>
      <w:tr w:rsidR="00B53370" w:rsidRPr="00C75C65" w14:paraId="40E4B11A" w14:textId="77777777" w:rsidTr="004413AC">
        <w:trPr>
          <w:trHeight w:val="446"/>
        </w:trPr>
        <w:tc>
          <w:tcPr>
            <w:tcW w:w="567" w:type="dxa"/>
          </w:tcPr>
          <w:p w14:paraId="7670D549" w14:textId="77777777" w:rsidR="00B53370" w:rsidRPr="00627023" w:rsidRDefault="00B53370" w:rsidP="004413AC">
            <w:pPr>
              <w:rPr>
                <w:sz w:val="18"/>
                <w:szCs w:val="18"/>
                <w:lang w:val="en-US"/>
              </w:rPr>
            </w:pPr>
            <w:r w:rsidRPr="00627023">
              <w:rPr>
                <w:sz w:val="18"/>
                <w:szCs w:val="18"/>
                <w:lang w:val="en-US"/>
              </w:rPr>
              <w:t>5.</w:t>
            </w:r>
          </w:p>
        </w:tc>
        <w:sdt>
          <w:sdtPr>
            <w:rPr>
              <w:sz w:val="16"/>
              <w:szCs w:val="16"/>
              <w:lang w:val="en-US"/>
            </w:rPr>
            <w:id w:val="-1416008284"/>
            <w:placeholder>
              <w:docPart w:val="FA35BD45DBAB46E9A8A044B170812648"/>
            </w:placeholder>
            <w:showingPlcHdr/>
          </w:sdtPr>
          <w:sdtEndPr/>
          <w:sdtContent>
            <w:tc>
              <w:tcPr>
                <w:tcW w:w="2835" w:type="dxa"/>
              </w:tcPr>
              <w:p w14:paraId="61B3486E"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DDDDD"/>
                    <w:lang w:val="en-US"/>
                  </w:rPr>
                  <w:t>Module name (and code)</w:t>
                </w:r>
              </w:p>
            </w:tc>
          </w:sdtContent>
        </w:sdt>
        <w:sdt>
          <w:sdtPr>
            <w:rPr>
              <w:sz w:val="16"/>
              <w:szCs w:val="16"/>
              <w:lang w:val="en-US"/>
            </w:rPr>
            <w:id w:val="1782758589"/>
            <w:placeholder>
              <w:docPart w:val="4CDD38E4BE1F4723ADE93DA3193C4854"/>
            </w:placeholder>
            <w:showingPlcHdr/>
          </w:sdtPr>
          <w:sdtEndPr/>
          <w:sdtContent>
            <w:tc>
              <w:tcPr>
                <w:tcW w:w="4252" w:type="dxa"/>
              </w:tcPr>
              <w:p w14:paraId="35EE9661"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Content of program module</w:t>
                </w:r>
              </w:p>
            </w:tc>
          </w:sdtContent>
        </w:sdt>
        <w:sdt>
          <w:sdtPr>
            <w:rPr>
              <w:sz w:val="16"/>
              <w:szCs w:val="16"/>
              <w:lang w:val="en-US"/>
            </w:rPr>
            <w:id w:val="666138615"/>
            <w:placeholder>
              <w:docPart w:val="BA6267CE8CA8464B97FC5C023A0931C3"/>
            </w:placeholder>
            <w:showingPlcHdr/>
            <w:dropDownList>
              <w:listItem w:displayText="BA" w:value="BA"/>
              <w:listItem w:displayText="MA" w:value="MA"/>
            </w:dropDownList>
          </w:sdtPr>
          <w:sdtEndPr/>
          <w:sdtContent>
            <w:tc>
              <w:tcPr>
                <w:tcW w:w="1307" w:type="dxa"/>
              </w:tcPr>
              <w:p w14:paraId="1D0BC8BA"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Choose BA/MA</w:t>
                </w:r>
              </w:p>
            </w:tc>
          </w:sdtContent>
        </w:sdt>
        <w:sdt>
          <w:sdtPr>
            <w:rPr>
              <w:sz w:val="16"/>
              <w:szCs w:val="16"/>
              <w:lang w:val="en-US"/>
            </w:rPr>
            <w:id w:val="948049233"/>
            <w:placeholder>
              <w:docPart w:val="CE954D7A5AA443118CFE6E89BBC5CA6A"/>
            </w:placeholder>
            <w:showingPlcHdr/>
          </w:sdtPr>
          <w:sdtEndPr/>
          <w:sdtContent>
            <w:tc>
              <w:tcPr>
                <w:tcW w:w="2700" w:type="dxa"/>
              </w:tcPr>
              <w:p w14:paraId="682057F7"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Credit transfer area</w:t>
                </w:r>
              </w:p>
            </w:tc>
          </w:sdtContent>
        </w:sdt>
        <w:sdt>
          <w:sdtPr>
            <w:rPr>
              <w:sz w:val="16"/>
              <w:szCs w:val="16"/>
              <w:lang w:val="en-US"/>
            </w:rPr>
            <w:id w:val="-1219827084"/>
            <w:placeholder>
              <w:docPart w:val="39618C3947C34F0797CFC308572EA0CA"/>
            </w:placeholder>
            <w:showingPlcHdr/>
          </w:sdtPr>
          <w:sdtEndPr/>
          <w:sdtContent>
            <w:tc>
              <w:tcPr>
                <w:tcW w:w="900" w:type="dxa"/>
              </w:tcPr>
              <w:p w14:paraId="3BDB9B1D"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Credits</w:t>
                </w:r>
              </w:p>
            </w:tc>
          </w:sdtContent>
        </w:sdt>
        <w:sdt>
          <w:sdtPr>
            <w:rPr>
              <w:sz w:val="16"/>
              <w:szCs w:val="16"/>
              <w:lang w:val="en-US"/>
            </w:rPr>
            <w:id w:val="-1452240878"/>
            <w:placeholder>
              <w:docPart w:val="B640799A1D1F439CA72C4A9D9F7256E0"/>
            </w:placeholder>
            <w:showingPlcHdr/>
          </w:sdtPr>
          <w:sdtEndPr/>
          <w:sdtContent>
            <w:tc>
              <w:tcPr>
                <w:tcW w:w="2340" w:type="dxa"/>
                <w:shd w:val="clear" w:color="auto" w:fill="DAF4F9" w:themeFill="accent2" w:themeFillTint="33"/>
              </w:tcPr>
              <w:p w14:paraId="72DA6F17" w14:textId="77777777" w:rsidR="00B53370" w:rsidRPr="00627023" w:rsidRDefault="00B53370" w:rsidP="004413AC">
                <w:pPr>
                  <w:rPr>
                    <w:sz w:val="16"/>
                    <w:lang w:val="en-US"/>
                  </w:rPr>
                </w:pPr>
                <w:r w:rsidRPr="0009079F">
                  <w:rPr>
                    <w:rStyle w:val="Platzhaltertext"/>
                    <w:color w:val="6B6B6B" w:themeColor="background2" w:themeShade="80"/>
                    <w:sz w:val="18"/>
                    <w:szCs w:val="18"/>
                    <w:lang w:val="en-US"/>
                  </w:rPr>
                  <w:t>Credit transfer confirmation</w:t>
                </w:r>
              </w:p>
            </w:tc>
          </w:sdtContent>
        </w:sdt>
      </w:tr>
      <w:tr w:rsidR="00B53370" w:rsidRPr="00C75C65" w14:paraId="4DA76049" w14:textId="77777777" w:rsidTr="004413AC">
        <w:trPr>
          <w:trHeight w:val="446"/>
        </w:trPr>
        <w:tc>
          <w:tcPr>
            <w:tcW w:w="567" w:type="dxa"/>
          </w:tcPr>
          <w:p w14:paraId="206B1414" w14:textId="77777777" w:rsidR="00B53370" w:rsidRPr="00627023" w:rsidRDefault="00B53370" w:rsidP="004413AC">
            <w:pPr>
              <w:rPr>
                <w:sz w:val="18"/>
                <w:szCs w:val="18"/>
                <w:lang w:val="en-US"/>
              </w:rPr>
            </w:pPr>
            <w:r w:rsidRPr="00627023">
              <w:rPr>
                <w:sz w:val="18"/>
                <w:szCs w:val="18"/>
                <w:lang w:val="en-US"/>
              </w:rPr>
              <w:t>6.</w:t>
            </w:r>
          </w:p>
        </w:tc>
        <w:sdt>
          <w:sdtPr>
            <w:rPr>
              <w:sz w:val="16"/>
              <w:szCs w:val="16"/>
              <w:lang w:val="en-US"/>
            </w:rPr>
            <w:id w:val="504105027"/>
            <w:placeholder>
              <w:docPart w:val="F0F2997F6D344E36A54507D662602697"/>
            </w:placeholder>
            <w:showingPlcHdr/>
          </w:sdtPr>
          <w:sdtEndPr/>
          <w:sdtContent>
            <w:tc>
              <w:tcPr>
                <w:tcW w:w="2835" w:type="dxa"/>
              </w:tcPr>
              <w:p w14:paraId="46EE10BE"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DDDDD"/>
                    <w:lang w:val="en-US"/>
                  </w:rPr>
                  <w:t>Module name (and code)</w:t>
                </w:r>
              </w:p>
            </w:tc>
          </w:sdtContent>
        </w:sdt>
        <w:sdt>
          <w:sdtPr>
            <w:rPr>
              <w:sz w:val="16"/>
              <w:szCs w:val="16"/>
              <w:lang w:val="en-US"/>
            </w:rPr>
            <w:id w:val="-215587754"/>
            <w:placeholder>
              <w:docPart w:val="7426EBA881B54747A26389B7F9959792"/>
            </w:placeholder>
            <w:showingPlcHdr/>
          </w:sdtPr>
          <w:sdtEndPr/>
          <w:sdtContent>
            <w:tc>
              <w:tcPr>
                <w:tcW w:w="4252" w:type="dxa"/>
              </w:tcPr>
              <w:p w14:paraId="36051BD2"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Content of program module</w:t>
                </w:r>
              </w:p>
            </w:tc>
          </w:sdtContent>
        </w:sdt>
        <w:sdt>
          <w:sdtPr>
            <w:rPr>
              <w:sz w:val="16"/>
              <w:szCs w:val="16"/>
              <w:lang w:val="en-US"/>
            </w:rPr>
            <w:id w:val="1099757271"/>
            <w:placeholder>
              <w:docPart w:val="C134198FCF9B49BBBF5E38A53B31A34A"/>
            </w:placeholder>
            <w:showingPlcHdr/>
            <w:dropDownList>
              <w:listItem w:displayText="BA" w:value="BA"/>
              <w:listItem w:displayText="MA" w:value="MA"/>
            </w:dropDownList>
          </w:sdtPr>
          <w:sdtEndPr/>
          <w:sdtContent>
            <w:tc>
              <w:tcPr>
                <w:tcW w:w="1307" w:type="dxa"/>
              </w:tcPr>
              <w:p w14:paraId="7D09161C"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Choose BA/MA</w:t>
                </w:r>
              </w:p>
            </w:tc>
          </w:sdtContent>
        </w:sdt>
        <w:sdt>
          <w:sdtPr>
            <w:rPr>
              <w:sz w:val="16"/>
              <w:szCs w:val="16"/>
              <w:lang w:val="en-US"/>
            </w:rPr>
            <w:id w:val="-1210026651"/>
            <w:placeholder>
              <w:docPart w:val="FB41857084D3460F9B57D435553295FE"/>
            </w:placeholder>
            <w:showingPlcHdr/>
          </w:sdtPr>
          <w:sdtEndPr/>
          <w:sdtContent>
            <w:tc>
              <w:tcPr>
                <w:tcW w:w="2700" w:type="dxa"/>
              </w:tcPr>
              <w:p w14:paraId="60A233AB"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Credit transfer area</w:t>
                </w:r>
              </w:p>
            </w:tc>
          </w:sdtContent>
        </w:sdt>
        <w:sdt>
          <w:sdtPr>
            <w:rPr>
              <w:sz w:val="16"/>
              <w:szCs w:val="16"/>
              <w:lang w:val="en-US"/>
            </w:rPr>
            <w:id w:val="79263562"/>
            <w:placeholder>
              <w:docPart w:val="5BE718063E8346408A3D4D66076A3511"/>
            </w:placeholder>
            <w:showingPlcHdr/>
          </w:sdtPr>
          <w:sdtEndPr/>
          <w:sdtContent>
            <w:tc>
              <w:tcPr>
                <w:tcW w:w="900" w:type="dxa"/>
              </w:tcPr>
              <w:p w14:paraId="49A51EEE"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Credits</w:t>
                </w:r>
              </w:p>
            </w:tc>
          </w:sdtContent>
        </w:sdt>
        <w:sdt>
          <w:sdtPr>
            <w:rPr>
              <w:sz w:val="16"/>
              <w:szCs w:val="16"/>
              <w:lang w:val="en-US"/>
            </w:rPr>
            <w:id w:val="1801035386"/>
            <w:placeholder>
              <w:docPart w:val="BBFB6BA02E4743F89590A3E85874A1BE"/>
            </w:placeholder>
            <w:showingPlcHdr/>
          </w:sdtPr>
          <w:sdtEndPr/>
          <w:sdtContent>
            <w:tc>
              <w:tcPr>
                <w:tcW w:w="2340" w:type="dxa"/>
                <w:shd w:val="clear" w:color="auto" w:fill="DAF4F9" w:themeFill="accent2" w:themeFillTint="33"/>
              </w:tcPr>
              <w:p w14:paraId="5EA07B4F" w14:textId="77777777" w:rsidR="00B53370" w:rsidRPr="00627023" w:rsidRDefault="00B53370" w:rsidP="004413AC">
                <w:pPr>
                  <w:rPr>
                    <w:sz w:val="16"/>
                    <w:szCs w:val="16"/>
                    <w:lang w:val="en-US"/>
                  </w:rPr>
                </w:pPr>
                <w:r w:rsidRPr="0009079F">
                  <w:rPr>
                    <w:rStyle w:val="Platzhaltertext"/>
                    <w:color w:val="6B6B6B" w:themeColor="background2" w:themeShade="80"/>
                    <w:sz w:val="18"/>
                    <w:szCs w:val="18"/>
                    <w:lang w:val="en-US"/>
                  </w:rPr>
                  <w:t>Credit transfer confirmation</w:t>
                </w:r>
              </w:p>
            </w:tc>
          </w:sdtContent>
        </w:sdt>
      </w:tr>
      <w:tr w:rsidR="00B53370" w:rsidRPr="00C75C65" w14:paraId="60D19465" w14:textId="77777777" w:rsidTr="004413AC">
        <w:trPr>
          <w:trHeight w:val="446"/>
        </w:trPr>
        <w:tc>
          <w:tcPr>
            <w:tcW w:w="567" w:type="dxa"/>
          </w:tcPr>
          <w:p w14:paraId="2925C183" w14:textId="77777777" w:rsidR="00B53370" w:rsidRPr="00627023" w:rsidRDefault="00B53370" w:rsidP="004413AC">
            <w:pPr>
              <w:rPr>
                <w:sz w:val="18"/>
                <w:szCs w:val="18"/>
                <w:lang w:val="en-US"/>
              </w:rPr>
            </w:pPr>
            <w:r w:rsidRPr="00627023">
              <w:rPr>
                <w:sz w:val="18"/>
                <w:szCs w:val="18"/>
                <w:lang w:val="en-US"/>
              </w:rPr>
              <w:t>7.</w:t>
            </w:r>
          </w:p>
        </w:tc>
        <w:sdt>
          <w:sdtPr>
            <w:rPr>
              <w:sz w:val="16"/>
              <w:szCs w:val="16"/>
              <w:lang w:val="en-US"/>
            </w:rPr>
            <w:id w:val="987597875"/>
            <w:placeholder>
              <w:docPart w:val="383B56604C1D46D48D3C498443BA83E6"/>
            </w:placeholder>
            <w:showingPlcHdr/>
          </w:sdtPr>
          <w:sdtEndPr/>
          <w:sdtContent>
            <w:tc>
              <w:tcPr>
                <w:tcW w:w="2835" w:type="dxa"/>
              </w:tcPr>
              <w:p w14:paraId="287D9522"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DDDDD"/>
                    <w:lang w:val="en-US"/>
                  </w:rPr>
                  <w:t>Module name (and code)</w:t>
                </w:r>
              </w:p>
            </w:tc>
          </w:sdtContent>
        </w:sdt>
        <w:sdt>
          <w:sdtPr>
            <w:rPr>
              <w:sz w:val="16"/>
              <w:szCs w:val="16"/>
              <w:lang w:val="en-US"/>
            </w:rPr>
            <w:id w:val="1350991423"/>
            <w:placeholder>
              <w:docPart w:val="493E64DDF8F74364BBF554BE19264E0C"/>
            </w:placeholder>
            <w:showingPlcHdr/>
          </w:sdtPr>
          <w:sdtEndPr/>
          <w:sdtContent>
            <w:tc>
              <w:tcPr>
                <w:tcW w:w="4252" w:type="dxa"/>
              </w:tcPr>
              <w:p w14:paraId="74CF0B52"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Content of program module</w:t>
                </w:r>
              </w:p>
            </w:tc>
          </w:sdtContent>
        </w:sdt>
        <w:sdt>
          <w:sdtPr>
            <w:rPr>
              <w:sz w:val="16"/>
              <w:szCs w:val="16"/>
              <w:lang w:val="en-US"/>
            </w:rPr>
            <w:id w:val="-804545135"/>
            <w:placeholder>
              <w:docPart w:val="512BF28A28804A48999C072024629090"/>
            </w:placeholder>
            <w:showingPlcHdr/>
            <w:dropDownList>
              <w:listItem w:displayText="BA" w:value="BA"/>
              <w:listItem w:displayText="MA" w:value="MA"/>
            </w:dropDownList>
          </w:sdtPr>
          <w:sdtEndPr/>
          <w:sdtContent>
            <w:tc>
              <w:tcPr>
                <w:tcW w:w="1307" w:type="dxa"/>
              </w:tcPr>
              <w:p w14:paraId="45F23E0D"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Choose BA/MA</w:t>
                </w:r>
              </w:p>
            </w:tc>
          </w:sdtContent>
        </w:sdt>
        <w:sdt>
          <w:sdtPr>
            <w:rPr>
              <w:sz w:val="16"/>
              <w:szCs w:val="16"/>
              <w:lang w:val="en-US"/>
            </w:rPr>
            <w:id w:val="1766961877"/>
            <w:placeholder>
              <w:docPart w:val="95E6D0080B2347279CC0F346C9227367"/>
            </w:placeholder>
            <w:showingPlcHdr/>
          </w:sdtPr>
          <w:sdtEndPr/>
          <w:sdtContent>
            <w:tc>
              <w:tcPr>
                <w:tcW w:w="2700" w:type="dxa"/>
              </w:tcPr>
              <w:p w14:paraId="79435CE6"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Credit transfer area</w:t>
                </w:r>
              </w:p>
            </w:tc>
          </w:sdtContent>
        </w:sdt>
        <w:sdt>
          <w:sdtPr>
            <w:rPr>
              <w:sz w:val="16"/>
              <w:szCs w:val="16"/>
              <w:lang w:val="en-US"/>
            </w:rPr>
            <w:id w:val="1862237399"/>
            <w:placeholder>
              <w:docPart w:val="9C6F7B3991E94198A0D5938730AE9A12"/>
            </w:placeholder>
            <w:showingPlcHdr/>
          </w:sdtPr>
          <w:sdtEndPr/>
          <w:sdtContent>
            <w:tc>
              <w:tcPr>
                <w:tcW w:w="900" w:type="dxa"/>
              </w:tcPr>
              <w:p w14:paraId="284FDE24"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Credits</w:t>
                </w:r>
              </w:p>
            </w:tc>
          </w:sdtContent>
        </w:sdt>
        <w:sdt>
          <w:sdtPr>
            <w:rPr>
              <w:sz w:val="16"/>
              <w:szCs w:val="16"/>
              <w:lang w:val="en-US"/>
            </w:rPr>
            <w:id w:val="332569301"/>
            <w:placeholder>
              <w:docPart w:val="DE218464A9734AFC9A739E0BF5F5FE45"/>
            </w:placeholder>
            <w:showingPlcHdr/>
          </w:sdtPr>
          <w:sdtEndPr/>
          <w:sdtContent>
            <w:tc>
              <w:tcPr>
                <w:tcW w:w="2340" w:type="dxa"/>
                <w:shd w:val="clear" w:color="auto" w:fill="DAF4F9" w:themeFill="accent2" w:themeFillTint="33"/>
              </w:tcPr>
              <w:p w14:paraId="1B09C4DA" w14:textId="77777777" w:rsidR="00B53370" w:rsidRPr="00FA0386" w:rsidRDefault="00B53370" w:rsidP="004413AC">
                <w:r w:rsidRPr="0009079F">
                  <w:rPr>
                    <w:rStyle w:val="Platzhaltertext"/>
                    <w:color w:val="6B6B6B" w:themeColor="background2" w:themeShade="80"/>
                    <w:sz w:val="18"/>
                    <w:szCs w:val="18"/>
                    <w:lang w:val="en-US"/>
                  </w:rPr>
                  <w:t>Credit transfer confirmation</w:t>
                </w:r>
              </w:p>
            </w:tc>
          </w:sdtContent>
        </w:sdt>
      </w:tr>
      <w:tr w:rsidR="00B53370" w:rsidRPr="00C75C65" w14:paraId="27BDC7F3" w14:textId="77777777" w:rsidTr="004413AC">
        <w:trPr>
          <w:trHeight w:val="446"/>
        </w:trPr>
        <w:tc>
          <w:tcPr>
            <w:tcW w:w="567" w:type="dxa"/>
          </w:tcPr>
          <w:p w14:paraId="6336BF2E" w14:textId="77777777" w:rsidR="00B53370" w:rsidRPr="00627023" w:rsidRDefault="00B53370" w:rsidP="004413AC">
            <w:pPr>
              <w:rPr>
                <w:sz w:val="18"/>
                <w:szCs w:val="18"/>
                <w:lang w:val="en-US"/>
              </w:rPr>
            </w:pPr>
            <w:r>
              <w:rPr>
                <w:sz w:val="18"/>
                <w:szCs w:val="18"/>
                <w:lang w:val="en-US"/>
              </w:rPr>
              <w:t>WE</w:t>
            </w:r>
          </w:p>
        </w:tc>
        <w:sdt>
          <w:sdtPr>
            <w:rPr>
              <w:sz w:val="16"/>
              <w:szCs w:val="16"/>
              <w:lang w:val="en-US"/>
            </w:rPr>
            <w:id w:val="394319835"/>
            <w:placeholder>
              <w:docPart w:val="2CD6E3A9A3944EE6B0783BD5AB8FC80A"/>
            </w:placeholder>
            <w:showingPlcHdr/>
          </w:sdtPr>
          <w:sdtEndPr/>
          <w:sdtContent>
            <w:tc>
              <w:tcPr>
                <w:tcW w:w="2835" w:type="dxa"/>
              </w:tcPr>
              <w:p w14:paraId="46513568"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DDDDD"/>
                    <w:lang w:val="en-US"/>
                  </w:rPr>
                  <w:t>Module name (and code)</w:t>
                </w:r>
              </w:p>
            </w:tc>
          </w:sdtContent>
        </w:sdt>
        <w:sdt>
          <w:sdtPr>
            <w:rPr>
              <w:sz w:val="16"/>
              <w:szCs w:val="16"/>
              <w:lang w:val="en-US"/>
            </w:rPr>
            <w:id w:val="-698082294"/>
            <w:placeholder>
              <w:docPart w:val="68448996641D40D7BB09DCEBEBB8E364"/>
            </w:placeholder>
            <w:showingPlcHdr/>
          </w:sdtPr>
          <w:sdtEndPr/>
          <w:sdtContent>
            <w:tc>
              <w:tcPr>
                <w:tcW w:w="4252" w:type="dxa"/>
              </w:tcPr>
              <w:p w14:paraId="347AADA0"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Content of program module</w:t>
                </w:r>
              </w:p>
            </w:tc>
          </w:sdtContent>
        </w:sdt>
        <w:sdt>
          <w:sdtPr>
            <w:rPr>
              <w:sz w:val="16"/>
              <w:szCs w:val="16"/>
              <w:lang w:val="en-US"/>
            </w:rPr>
            <w:id w:val="-1639798137"/>
            <w:placeholder>
              <w:docPart w:val="FAF6022635104722B5075036E208DE60"/>
            </w:placeholder>
            <w:showingPlcHdr/>
            <w:dropDownList>
              <w:listItem w:displayText="BA" w:value="BA"/>
              <w:listItem w:displayText="MA" w:value="MA"/>
            </w:dropDownList>
          </w:sdtPr>
          <w:sdtEndPr/>
          <w:sdtContent>
            <w:tc>
              <w:tcPr>
                <w:tcW w:w="1307" w:type="dxa"/>
              </w:tcPr>
              <w:p w14:paraId="61639A9B"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Choose BA/MA</w:t>
                </w:r>
              </w:p>
            </w:tc>
          </w:sdtContent>
        </w:sdt>
        <w:sdt>
          <w:sdtPr>
            <w:rPr>
              <w:sz w:val="16"/>
              <w:szCs w:val="16"/>
              <w:lang w:val="en-US"/>
            </w:rPr>
            <w:id w:val="-998118009"/>
            <w:placeholder>
              <w:docPart w:val="787CAA927085409889BAE4202A234EC3"/>
            </w:placeholder>
            <w:showingPlcHdr/>
          </w:sdtPr>
          <w:sdtEndPr/>
          <w:sdtContent>
            <w:tc>
              <w:tcPr>
                <w:tcW w:w="2700" w:type="dxa"/>
              </w:tcPr>
              <w:p w14:paraId="452F1116"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Credit transfer area</w:t>
                </w:r>
              </w:p>
            </w:tc>
          </w:sdtContent>
        </w:sdt>
        <w:sdt>
          <w:sdtPr>
            <w:rPr>
              <w:sz w:val="16"/>
              <w:szCs w:val="16"/>
              <w:lang w:val="en-US"/>
            </w:rPr>
            <w:id w:val="766892951"/>
            <w:placeholder>
              <w:docPart w:val="298E97DF154F46CB862BA6D4A1B88139"/>
            </w:placeholder>
            <w:showingPlcHdr/>
          </w:sdtPr>
          <w:sdtEndPr/>
          <w:sdtContent>
            <w:tc>
              <w:tcPr>
                <w:tcW w:w="900" w:type="dxa"/>
              </w:tcPr>
              <w:p w14:paraId="39AF5E98" w14:textId="77777777" w:rsidR="00B53370" w:rsidRPr="00627023" w:rsidRDefault="00B53370" w:rsidP="004413AC">
                <w:pPr>
                  <w:rPr>
                    <w:sz w:val="16"/>
                    <w:lang w:val="en-US"/>
                  </w:rPr>
                </w:pPr>
                <w:r w:rsidRPr="00FA0386">
                  <w:rPr>
                    <w:rStyle w:val="Platzhaltertext"/>
                    <w:color w:val="6B6B6B" w:themeColor="background2" w:themeShade="80"/>
                    <w:sz w:val="18"/>
                    <w:szCs w:val="18"/>
                    <w:shd w:val="clear" w:color="auto" w:fill="D9D9D9" w:themeFill="background1" w:themeFillShade="D9"/>
                    <w:lang w:val="en-US"/>
                  </w:rPr>
                  <w:t>Credits</w:t>
                </w:r>
              </w:p>
            </w:tc>
          </w:sdtContent>
        </w:sdt>
        <w:sdt>
          <w:sdtPr>
            <w:rPr>
              <w:sz w:val="16"/>
              <w:szCs w:val="16"/>
              <w:lang w:val="en-US"/>
            </w:rPr>
            <w:id w:val="-112294152"/>
            <w:placeholder>
              <w:docPart w:val="78FBE465DB8545CAA20B6CF977141CB3"/>
            </w:placeholder>
            <w:showingPlcHdr/>
          </w:sdtPr>
          <w:sdtEndPr/>
          <w:sdtContent>
            <w:tc>
              <w:tcPr>
                <w:tcW w:w="2340" w:type="dxa"/>
                <w:shd w:val="clear" w:color="auto" w:fill="DAF4F9" w:themeFill="accent2" w:themeFillTint="33"/>
              </w:tcPr>
              <w:p w14:paraId="17CCD2C0" w14:textId="77777777" w:rsidR="00B53370" w:rsidRPr="00627023" w:rsidRDefault="00B53370" w:rsidP="004413AC">
                <w:pPr>
                  <w:rPr>
                    <w:sz w:val="16"/>
                    <w:lang w:val="en-US"/>
                  </w:rPr>
                </w:pPr>
                <w:r w:rsidRPr="00FA0386">
                  <w:rPr>
                    <w:rStyle w:val="Platzhaltertext"/>
                    <w:color w:val="6B6B6B" w:themeColor="background2" w:themeShade="80"/>
                    <w:sz w:val="18"/>
                    <w:szCs w:val="18"/>
                    <w:lang w:val="en-US"/>
                  </w:rPr>
                  <w:t>Credit transfer confirmation</w:t>
                </w:r>
              </w:p>
            </w:tc>
          </w:sdtContent>
        </w:sdt>
      </w:tr>
    </w:tbl>
    <w:p w14:paraId="36AC7198" w14:textId="77777777" w:rsidR="00B53370" w:rsidRDefault="00B53370" w:rsidP="00B53370">
      <w:pPr>
        <w:rPr>
          <w:lang w:val="en-US"/>
        </w:rPr>
      </w:pPr>
      <w:r w:rsidRPr="00C75C65">
        <w:sym w:font="Symbol" w:char="F02A"/>
      </w:r>
      <w:r w:rsidRPr="00C75C65">
        <w:rPr>
          <w:lang w:val="en-US"/>
        </w:rPr>
        <w:t xml:space="preserve">If the host university awards original ECTS credits, these will be transferred 1:1. For all other cases, ECTS credits transferred to the </w:t>
      </w:r>
      <w:proofErr w:type="gramStart"/>
      <w:r w:rsidRPr="00C75C65">
        <w:rPr>
          <w:lang w:val="en-US"/>
        </w:rPr>
        <w:t>Faculty</w:t>
      </w:r>
      <w:proofErr w:type="gramEnd"/>
      <w:r w:rsidRPr="00C75C65">
        <w:rPr>
          <w:lang w:val="en-US"/>
        </w:rPr>
        <w:t xml:space="preserve"> will be calculated based on the average workload of the course attended as described in the official course information of the host university. The conversion of grades is handled by the </w:t>
      </w:r>
      <w:proofErr w:type="gramStart"/>
      <w:r w:rsidRPr="00C75C65">
        <w:rPr>
          <w:lang w:val="en-US"/>
        </w:rPr>
        <w:t>Faculty</w:t>
      </w:r>
      <w:proofErr w:type="gramEnd"/>
      <w:r w:rsidRPr="00C75C65">
        <w:rPr>
          <w:lang w:val="en-US"/>
        </w:rPr>
        <w:t xml:space="preserve"> under its current regulations (e.g., CRUS recommendations), with the official notification being sent after your return.</w:t>
      </w:r>
    </w:p>
    <w:p w14:paraId="108EB687" w14:textId="77777777" w:rsidR="00B53370" w:rsidRPr="00C75C65" w:rsidRDefault="00B53370" w:rsidP="00B53370">
      <w:pPr>
        <w:rPr>
          <w:lang w:val="en-US"/>
        </w:rPr>
      </w:pPr>
    </w:p>
    <w:p w14:paraId="4DFD1882" w14:textId="3782CD69" w:rsidR="00B53370" w:rsidRPr="00155EEB" w:rsidRDefault="00EB5F82" w:rsidP="00B53370">
      <w:pPr>
        <w:spacing w:line="240" w:lineRule="auto"/>
        <w:rPr>
          <w:lang w:val="en-US"/>
        </w:rPr>
      </w:pPr>
      <w:sdt>
        <w:sdtPr>
          <w:rPr>
            <w:lang w:val="en-US"/>
          </w:rPr>
          <w:id w:val="-643046851"/>
          <w14:checkbox>
            <w14:checked w14:val="0"/>
            <w14:checkedState w14:val="2612" w14:font="MS Gothic"/>
            <w14:uncheckedState w14:val="2610" w14:font="MS Gothic"/>
          </w14:checkbox>
        </w:sdtPr>
        <w:sdtEndPr/>
        <w:sdtContent>
          <w:r w:rsidR="00B53370">
            <w:rPr>
              <w:rFonts w:ascii="MS Gothic" w:eastAsia="MS Gothic" w:hAnsi="MS Gothic" w:hint="eastAsia"/>
              <w:lang w:val="en-US"/>
            </w:rPr>
            <w:t>☐</w:t>
          </w:r>
        </w:sdtContent>
      </w:sdt>
      <w:r w:rsidR="00B53370" w:rsidRPr="00155EEB">
        <w:rPr>
          <w:lang w:val="en-US"/>
        </w:rPr>
        <w:t xml:space="preserve">I, </w:t>
      </w:r>
      <w:sdt>
        <w:sdtPr>
          <w:rPr>
            <w:rStyle w:val="Formatvorlageboldklein"/>
            <w:lang w:val="en-US"/>
          </w:rPr>
          <w:id w:val="-50086282"/>
          <w:placeholder>
            <w:docPart w:val="65126E7611BA4EB5907F71515C97A0B8"/>
          </w:placeholder>
          <w:showingPlcHdr/>
        </w:sdtPr>
        <w:sdtEndPr>
          <w:rPr>
            <w:rStyle w:val="Formatvorlageboldklein"/>
          </w:rPr>
        </w:sdtEndPr>
        <w:sdtContent>
          <w:r w:rsidR="00B53370" w:rsidRPr="00FA0386">
            <w:rPr>
              <w:rStyle w:val="Platzhaltertext"/>
              <w:color w:val="6B6B6B" w:themeColor="background2" w:themeShade="80"/>
              <w:shd w:val="clear" w:color="auto" w:fill="D9D9D9" w:themeFill="background1" w:themeFillShade="D9"/>
              <w:lang w:val="en-US"/>
            </w:rPr>
            <w:t>First name and last name</w:t>
          </w:r>
        </w:sdtContent>
      </w:sdt>
      <w:r w:rsidR="00B53370" w:rsidRPr="00155EEB">
        <w:rPr>
          <w:lang w:val="en-US"/>
        </w:rPr>
        <w:t>, confirm the accuracy of my statements and that I am familiar with the underlying regulations and legal notes (item 3).</w:t>
      </w:r>
    </w:p>
    <w:p w14:paraId="01A2074D" w14:textId="77777777" w:rsidR="00B53370" w:rsidRPr="00155EEB" w:rsidRDefault="00B53370" w:rsidP="00B53370">
      <w:pPr>
        <w:spacing w:line="240" w:lineRule="auto"/>
        <w:rPr>
          <w:lang w:val="en-US"/>
        </w:rPr>
      </w:pPr>
    </w:p>
    <w:p w14:paraId="3FFEC0CE" w14:textId="77777777" w:rsidR="00B53370" w:rsidRPr="00155EEB" w:rsidRDefault="00B53370" w:rsidP="00B53370">
      <w:pPr>
        <w:spacing w:line="240" w:lineRule="auto"/>
        <w:rPr>
          <w:lang w:val="en-US"/>
        </w:rPr>
      </w:pPr>
      <w:r w:rsidRPr="00155EEB">
        <w:rPr>
          <w:lang w:val="en-US"/>
        </w:rPr>
        <w:t xml:space="preserve">Comments </w:t>
      </w:r>
      <w:proofErr w:type="gramStart"/>
      <w:r w:rsidRPr="00155EEB">
        <w:rPr>
          <w:lang w:val="en-US"/>
        </w:rPr>
        <w:t>of</w:t>
      </w:r>
      <w:proofErr w:type="gramEnd"/>
      <w:r w:rsidRPr="00155EEB">
        <w:rPr>
          <w:lang w:val="en-US"/>
        </w:rPr>
        <w:t xml:space="preserve"> the mobility student</w:t>
      </w:r>
    </w:p>
    <w:sdt>
      <w:sdtPr>
        <w:rPr>
          <w:lang w:val="en-US"/>
        </w:rPr>
        <w:id w:val="355234597"/>
        <w:placeholder>
          <w:docPart w:val="1CF625AFFBD643978413FAA91FC7A0CD"/>
        </w:placeholder>
        <w:showingPlcHdr/>
      </w:sdtPr>
      <w:sdtEndPr/>
      <w:sdtContent>
        <w:p w14:paraId="2B3782A5" w14:textId="77777777" w:rsidR="00B53370" w:rsidRPr="00155EEB" w:rsidRDefault="00B53370" w:rsidP="00B53370">
          <w:pPr>
            <w:spacing w:line="240" w:lineRule="auto"/>
            <w:rPr>
              <w:lang w:val="en-US"/>
            </w:rPr>
          </w:pPr>
          <w:r w:rsidRPr="00FA0386">
            <w:rPr>
              <w:rStyle w:val="Platzhaltertext"/>
              <w:color w:val="6B6B6B" w:themeColor="background2" w:themeShade="80"/>
              <w:shd w:val="clear" w:color="auto" w:fill="D9D9D9" w:themeFill="background1" w:themeFillShade="D9"/>
              <w:lang w:val="en-US"/>
            </w:rPr>
            <w:t>Insert text here</w:t>
          </w:r>
        </w:p>
      </w:sdtContent>
    </w:sdt>
    <w:p w14:paraId="0B9BB0C9" w14:textId="77777777" w:rsidR="00B53370" w:rsidRPr="00155EEB" w:rsidRDefault="00B53370" w:rsidP="00B53370">
      <w:pPr>
        <w:spacing w:line="240" w:lineRule="auto"/>
        <w:rPr>
          <w:lang w:val="en-US"/>
        </w:rPr>
      </w:pPr>
    </w:p>
    <w:p w14:paraId="6ED9D560" w14:textId="77777777" w:rsidR="00B53370" w:rsidRPr="00155EEB" w:rsidRDefault="00B53370" w:rsidP="00B53370">
      <w:pPr>
        <w:spacing w:line="240" w:lineRule="auto"/>
        <w:rPr>
          <w:lang w:val="en-US"/>
        </w:rPr>
      </w:pPr>
      <w:r w:rsidRPr="00155EEB">
        <w:rPr>
          <w:lang w:val="en-US"/>
        </w:rPr>
        <w:t>Comments of the Faculty of Business, Economics and Informatics</w:t>
      </w:r>
    </w:p>
    <w:sdt>
      <w:sdtPr>
        <w:rPr>
          <w:lang w:val="en-US"/>
        </w:rPr>
        <w:id w:val="-1610193187"/>
        <w:placeholder>
          <w:docPart w:val="41AF844CF2FD49D497FCD1DE22A7D068"/>
        </w:placeholder>
        <w:showingPlcHdr/>
      </w:sdtPr>
      <w:sdtEndPr/>
      <w:sdtContent>
        <w:p w14:paraId="35DBB338" w14:textId="77777777" w:rsidR="00B53370" w:rsidRPr="00155EEB" w:rsidRDefault="00B53370" w:rsidP="00B53370">
          <w:pPr>
            <w:spacing w:line="240" w:lineRule="auto"/>
            <w:rPr>
              <w:lang w:val="en-US"/>
            </w:rPr>
          </w:pPr>
          <w:r w:rsidRPr="00155EEB">
            <w:rPr>
              <w:rStyle w:val="Platzhaltertext"/>
              <w:lang w:val="en-US"/>
            </w:rPr>
            <w:t>Insert text here</w:t>
          </w:r>
        </w:p>
      </w:sdtContent>
    </w:sdt>
    <w:p w14:paraId="4877422F" w14:textId="77777777" w:rsidR="00B53370" w:rsidRPr="00155EEB" w:rsidRDefault="00B53370" w:rsidP="00B53370">
      <w:pPr>
        <w:spacing w:line="240" w:lineRule="auto"/>
        <w:rPr>
          <w:lang w:val="en-US"/>
        </w:rPr>
      </w:pPr>
    </w:p>
    <w:p w14:paraId="2232F2EC" w14:textId="77777777" w:rsidR="00B53370" w:rsidRPr="00155EEB" w:rsidRDefault="00B53370" w:rsidP="00B53370">
      <w:pPr>
        <w:spacing w:line="240" w:lineRule="auto"/>
        <w:rPr>
          <w:lang w:val="en-US"/>
        </w:rPr>
      </w:pPr>
      <w:r w:rsidRPr="00155EEB">
        <w:rPr>
          <w:lang w:val="en-US"/>
        </w:rPr>
        <w:t xml:space="preserve">Supplements or modifications may only be submitted for review using the corresponding supplementary form until: </w:t>
      </w:r>
      <w:sdt>
        <w:sdtPr>
          <w:rPr>
            <w:lang w:val="en-US"/>
          </w:rPr>
          <w:id w:val="-450245559"/>
          <w:placeholder>
            <w:docPart w:val="D125BFCA6ED24C369ED26484C89F488F"/>
          </w:placeholder>
          <w:showingPlcHdr/>
          <w:date>
            <w:dateFormat w:val="dd.MM.yyyy"/>
            <w:lid w:val="de-CH"/>
            <w:storeMappedDataAs w:val="dateTime"/>
            <w:calendar w:val="gregorian"/>
          </w:date>
        </w:sdtPr>
        <w:sdtEndPr/>
        <w:sdtContent>
          <w:r w:rsidRPr="00155EEB">
            <w:rPr>
              <w:rStyle w:val="Platzhaltertext"/>
              <w:lang w:val="en-US"/>
            </w:rPr>
            <w:t>Choose date (Faculty)</w:t>
          </w:r>
        </w:sdtContent>
      </w:sdt>
    </w:p>
    <w:p w14:paraId="179E0627" w14:textId="77777777" w:rsidR="00B53370" w:rsidRPr="00155EEB" w:rsidRDefault="00B53370" w:rsidP="00B53370">
      <w:pPr>
        <w:rPr>
          <w:lang w:val="en-US"/>
        </w:rPr>
      </w:pPr>
    </w:p>
    <w:p w14:paraId="245EC569" w14:textId="77777777" w:rsidR="00B53370" w:rsidRPr="00155EEB" w:rsidRDefault="00B53370" w:rsidP="00B53370">
      <w:pPr>
        <w:spacing w:line="240" w:lineRule="auto"/>
        <w:rPr>
          <w:lang w:val="en-US"/>
        </w:rPr>
      </w:pPr>
      <w:r w:rsidRPr="00155EEB">
        <w:rPr>
          <w:lang w:val="en-US"/>
        </w:rPr>
        <w:t xml:space="preserve">The credit-transfer agreement is only valid if dated and signed by the examination delegate. </w:t>
      </w:r>
      <w:sdt>
        <w:sdtPr>
          <w:rPr>
            <w:lang w:val="en-US"/>
          </w:rPr>
          <w:id w:val="-151518971"/>
          <w:placeholder>
            <w:docPart w:val="CACA5C55DE21433FB19105D8C8A10C97"/>
          </w:placeholder>
          <w:showingPlcHdr/>
        </w:sdtPr>
        <w:sdtEndPr/>
        <w:sdtContent>
          <w:r w:rsidRPr="00155EEB">
            <w:rPr>
              <w:rStyle w:val="Platzhaltertext"/>
              <w:lang w:val="en-US"/>
            </w:rPr>
            <w:t>Date and examination delegate’s signature</w:t>
          </w:r>
        </w:sdtContent>
      </w:sdt>
    </w:p>
    <w:p w14:paraId="62C80C4F" w14:textId="77777777" w:rsidR="00B53370" w:rsidRPr="00155EEB" w:rsidRDefault="00B53370" w:rsidP="00B53370">
      <w:pPr>
        <w:rPr>
          <w:lang w:val="en-US"/>
        </w:rPr>
      </w:pPr>
    </w:p>
    <w:p w14:paraId="785D3961" w14:textId="77777777" w:rsidR="005C2563" w:rsidRPr="00B53370" w:rsidRDefault="005C2563" w:rsidP="00B53370"/>
    <w:sectPr w:rsidR="005C2563" w:rsidRPr="00B53370" w:rsidSect="00F97657">
      <w:headerReference w:type="even" r:id="rId17"/>
      <w:headerReference w:type="default" r:id="rId18"/>
      <w:footerReference w:type="even" r:id="rId19"/>
      <w:footerReference w:type="default" r:id="rId20"/>
      <w:headerReference w:type="first" r:id="rId21"/>
      <w:footerReference w:type="first" r:id="rId22"/>
      <w:type w:val="continuous"/>
      <w:pgSz w:w="16840" w:h="11907" w:orient="landscape" w:code="9"/>
      <w:pgMar w:top="1361" w:right="1361" w:bottom="1361" w:left="1361" w:header="397" w:footer="187" w:gutter="0"/>
      <w:cols w:space="708"/>
      <w:titlePg/>
      <w:docGrid w:linePitch="360"/>
      <w15:footnoteColumns w:val="1"/>
    </w:sectPr>
  </w:body>
</w:document>
</file>

<file path=word/customizations.xml><?xml version="1.0" encoding="utf-8"?>
<wne:tcg xmlns:r="http://schemas.openxmlformats.org/officeDocument/2006/relationships" xmlns:wne="http://schemas.microsoft.com/office/word/2006/wordml">
  <wne:keymaps>
    <wne:keymap wne:kcmPrimary="0331">
      <wne:acd wne:acdName="acd0"/>
    </wne:keymap>
    <wne:keymap wne:kcmPrimary="0332">
      <wne:acd wne:acdName="acd1"/>
    </wne:keymap>
    <wne:keymap wne:kcmPrimary="0333">
      <wne:acd wne:acdName="acd2"/>
    </wne:keymap>
    <wne:keymap wne:kcmPrimary="0334">
      <wne:acd wne:acdName="acd3"/>
    </wne:keymap>
    <wne:keymap wne:kcmPrimary="0335">
      <wne:acd wne:acdName="acd4"/>
    </wne:keymap>
    <wne:keymap wne:kcmPrimary="0336">
      <wne:acd wne:acdName="acd5"/>
    </wne:keymap>
    <wne:keymap wne:kcmPrimary="0337">
      <wne:acd wne:acdName="acd6"/>
    </wne:keymap>
    <wne:keymap wne:kcmPrimary="0338">
      <wne:acd wne:acdName="acd7"/>
    </wne:keymap>
    <wne:keymap wne:kcmPrimary="0339">
      <wne:acd wne:acdName="acd8"/>
    </wne:keymap>
    <wne:keymap wne:kcmPrimary="0341">
      <wne:acd wne:acdName="acd16"/>
    </wne:keymap>
    <wne:keymap wne:kcmPrimary="0345">
      <wne:acd wne:acdName="acd21"/>
    </wne:keymap>
    <wne:keymap wne:kcmPrimary="0351">
      <wne:acd wne:acdName="acd15"/>
    </wne:keymap>
    <wne:keymap wne:kcmPrimary="0354">
      <wne:acd wne:acdName="acd22"/>
    </wne:keymap>
    <wne:keymap wne:kcmPrimary="0357">
      <wne:acd wne:acdName="acd20"/>
    </wne:keymap>
    <wne:keymap wne:kcmPrimary="0358">
      <wne:acd wne:acdName="acd19"/>
    </wne:keymap>
    <wne:keymap wne:kcmPrimary="0359">
      <wne:acd wne:acdName="acd18"/>
    </wne:keymap>
    <wne:keymap wne:kcmPrimary="03BD">
      <wne:acd wne:acdName="acd15"/>
    </wne:keymap>
    <wne:keymap wne:kcmPrimary="03BF">
      <wne:acd wne:acdName="acd9"/>
    </wne:keymap>
    <wne:keymap wne:kcmPrimary="03E2">
      <wne:acd wne:acdName="acd17"/>
    </wne:keymap>
    <wne:keymap wne:kcmPrimary="0731">
      <wne:acd wne:acdName="acd11"/>
    </wne:keymap>
    <wne:keymap wne:kcmPrimary="0732">
      <wne:acd wne:acdName="acd12"/>
    </wne:keymap>
    <wne:keymap wne:kcmPrimary="0733">
      <wne:acd wne:acdName="acd13"/>
    </wne:keymap>
    <wne:keymap wne:kcmPrimary="0734">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Manifest>
  </wne:toolbars>
  <wne:acds>
    <wne:acd wne:argValue="AQAAAAEA" wne:acdName="acd0" wne:fciIndexBasedOn="0065"/>
    <wne:acd wne:argValue="AQAAAAI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QAAAAcA" wne:acdName="acd6" wne:fciIndexBasedOn="0065"/>
    <wne:acd wne:argValue="AQAAAAgA" wne:acdName="acd7" wne:fciIndexBasedOn="0065"/>
    <wne:acd wne:argValue="AQAAAAkA" wne:acdName="acd8" wne:fciIndexBasedOn="0065"/>
    <wne:acd wne:argValue="AQAAAAAA" wne:acdName="acd9" wne:fciIndexBasedOn="0065"/>
    <wne:acd wne:acdName="acd10" wne:fciIndexBasedOn="0065"/>
    <wne:acd wne:argValue="AgDcAGIAZQByAHMAYwBoAHIAaQBmAHQAIAAxACAAbgB1AG0AbQBlAHIAaQBlAHIAdAA=" wne:acdName="acd11" wne:fciIndexBasedOn="0065"/>
    <wne:acd wne:argValue="AgDcAGIAZQByAHMAYwBoAHIAaQBmAHQAIAAyACAAbgB1AG0AbQBlAHIAaQBlAHIAdAA=" wne:acdName="acd12" wne:fciIndexBasedOn="0065"/>
    <wne:acd wne:argValue="AgDcAGIAZQByAHMAYwBoAHIAaQBmAHQAIAAzACAAbgB1AG0AbQBlAHIAaQBlAHIAdAA=" wne:acdName="acd13" wne:fciIndexBasedOn="0065"/>
    <wne:acd wne:argValue="AgDcAGIAZQByAHMAYwBoAHIAaQBmAHQAIAA0ACAAbgB1AG0AbQBlAHIAaQBlAHIAdAA=" wne:acdName="acd14" wne:fciIndexBasedOn="0065"/>
    <wne:acd wne:argValue="AgBBAHUAZgB6AOQAaABsAHUAbgBnACAAMQA=" wne:acdName="acd15" wne:fciIndexBasedOn="0065"/>
    <wne:acd wne:argValue="AgBOAHUAbQBtAGUAcgBpAGUAcgB1AG4AZwAgAGEAYgBjAA==" wne:acdName="acd16" wne:fciIndexBasedOn="0065"/>
    <wne:acd wne:argValue="AgBOAHUAbQBtAGUAcgBpAGUAcgB1AG4AZwAgADEA" wne:acdName="acd17" wne:fciIndexBasedOn="0065"/>
    <wne:acd wne:argValue="AgBOAHUAbQBtAGUAcgBpAGUAcgB1AG4AZwAgADIA" wne:acdName="acd18" wne:fciIndexBasedOn="0065"/>
    <wne:acd wne:argValue="AgBOAHUAbQBtAGUAcgBpAGUAcgB1AG4AZwAgADMA" wne:acdName="acd19" wne:fciIndexBasedOn="0065"/>
    <wne:acd wne:argValue="AgBBAHUAZgB6AOQAaABsAHUAbgBnACAAMgA=" wne:acdName="acd20" wne:fciIndexBasedOn="0065"/>
    <wne:acd wne:argValue="AgBBAHUAZgB6AOQAaABsAHUAbgBnACAAMwA=" wne:acdName="acd21" wne:fciIndexBasedOn="0065"/>
    <wne:acd wne:argValue="AgBUAHIAYQBrAHQAYQBuAGQAdQBtAC0AVABpAHQAZQBsACAAMQA=" wne:acdName="acd2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65FAA" w14:textId="77777777" w:rsidR="00EB5F82" w:rsidRPr="00301CC0" w:rsidRDefault="00EB5F82" w:rsidP="00F91D37">
      <w:pPr>
        <w:spacing w:line="240" w:lineRule="auto"/>
      </w:pPr>
      <w:r w:rsidRPr="00301CC0">
        <w:separator/>
      </w:r>
    </w:p>
  </w:endnote>
  <w:endnote w:type="continuationSeparator" w:id="0">
    <w:p w14:paraId="2AC5A8C4" w14:textId="77777777" w:rsidR="00EB5F82" w:rsidRPr="00301CC0" w:rsidRDefault="00EB5F82" w:rsidP="00F91D37">
      <w:pPr>
        <w:spacing w:line="240" w:lineRule="auto"/>
      </w:pPr>
      <w:r w:rsidRPr="00301C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Source Sans Pro">
    <w:panose1 w:val="020B0503030403020204"/>
    <w:charset w:val="00"/>
    <w:family w:val="swiss"/>
    <w:pitch w:val="variable"/>
    <w:sig w:usb0="600002F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SemiBold">
    <w:panose1 w:val="020B0603030403020204"/>
    <w:charset w:val="00"/>
    <w:family w:val="swiss"/>
    <w:pitch w:val="variable"/>
    <w:sig w:usb0="600002F7" w:usb1="02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96F90" w14:textId="77777777" w:rsidR="008525F9" w:rsidRDefault="008525F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305"/>
      <w:gridCol w:w="813"/>
    </w:tblGrid>
    <w:tr w:rsidR="00815181" w:rsidRPr="00301CC0" w14:paraId="5C9473EC" w14:textId="77777777" w:rsidTr="00224D49">
      <w:tc>
        <w:tcPr>
          <w:tcW w:w="4712" w:type="pct"/>
        </w:tcPr>
        <w:p w14:paraId="6D7891D8" w14:textId="7C111489" w:rsidR="00815181" w:rsidRPr="00301CC0" w:rsidRDefault="00815181" w:rsidP="00815181">
          <w:pPr>
            <w:pStyle w:val="Fuzeile"/>
          </w:pPr>
          <w:r w:rsidRPr="00301CC0">
            <w:rPr>
              <w:rStyle w:val="footerorganisation"/>
              <w:rFonts w:eastAsiaTheme="minorHAnsi"/>
            </w:rPr>
            <w:t>Uni</w:t>
          </w:r>
          <w:r w:rsidR="00301CC0" w:rsidRPr="00301CC0">
            <w:rPr>
              <w:rStyle w:val="footerorganisation"/>
              <w:rFonts w:eastAsiaTheme="minorHAnsi"/>
            </w:rPr>
            <w:t>versity of Zurich</w:t>
          </w:r>
          <w:r w:rsidRPr="00301CC0">
            <w:t xml:space="preserve">   |   </w:t>
          </w:r>
          <w:sdt>
            <w:sdtPr>
              <w:tag w:val="officeatworkDocumentPart: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"/>
              <w:id w:val="655267115"/>
              <w:lock w:val="sdtContentLocked"/>
              <w:placeholder>
                <w:docPart w:val="D78E927E5A774FD1A57A4AE419D26434"/>
              </w:placeholder>
              <w15:appearance w15:val="hidden"/>
            </w:sdtPr>
            <w:sdtEndPr/>
            <w:sdtContent>
              <w:r w:rsidR="0044201B">
                <w:rPr>
                  <w:rFonts w:eastAsia="Times New Roman"/>
                </w:rPr>
                <w:t>Faculty of Business, Economics and Informatics</w:t>
              </w:r>
            </w:sdtContent>
          </w:sdt>
        </w:p>
      </w:tc>
      <w:tc>
        <w:tcPr>
          <w:tcW w:w="288" w:type="pct"/>
          <w:vAlign w:val="bottom"/>
        </w:tcPr>
        <w:p w14:paraId="45800D8B" w14:textId="77777777" w:rsidR="00815181" w:rsidRPr="00301CC0" w:rsidRDefault="00815181" w:rsidP="00815181">
          <w:pPr>
            <w:spacing w:line="240" w:lineRule="auto"/>
            <w:jc w:val="right"/>
            <w:rPr>
              <w:spacing w:val="-2"/>
              <w:sz w:val="16"/>
              <w:szCs w:val="16"/>
            </w:rPr>
          </w:pPr>
          <w:r w:rsidRPr="00301CC0">
            <w:rPr>
              <w:spacing w:val="-2"/>
              <w:sz w:val="16"/>
              <w:szCs w:val="16"/>
            </w:rPr>
            <w:fldChar w:fldCharType="begin"/>
          </w:r>
          <w:r w:rsidRPr="00301CC0">
            <w:rPr>
              <w:spacing w:val="-2"/>
              <w:sz w:val="16"/>
              <w:szCs w:val="16"/>
            </w:rPr>
            <w:instrText>PAGE   \* MERGEFORMAT</w:instrText>
          </w:r>
          <w:r w:rsidRPr="00301CC0">
            <w:rPr>
              <w:spacing w:val="-2"/>
              <w:sz w:val="16"/>
              <w:szCs w:val="16"/>
            </w:rPr>
            <w:fldChar w:fldCharType="separate"/>
          </w:r>
          <w:r w:rsidRPr="00301CC0">
            <w:rPr>
              <w:spacing w:val="-2"/>
              <w:sz w:val="16"/>
              <w:szCs w:val="16"/>
            </w:rPr>
            <w:t>2</w:t>
          </w:r>
          <w:r w:rsidRPr="00301CC0">
            <w:rPr>
              <w:spacing w:val="-2"/>
              <w:sz w:val="16"/>
              <w:szCs w:val="16"/>
            </w:rPr>
            <w:fldChar w:fldCharType="end"/>
          </w:r>
          <w:r w:rsidRPr="00301CC0">
            <w:rPr>
              <w:spacing w:val="-2"/>
              <w:sz w:val="16"/>
              <w:szCs w:val="16"/>
            </w:rPr>
            <w:t xml:space="preserve">   |   </w:t>
          </w:r>
          <w:r w:rsidRPr="00301CC0">
            <w:rPr>
              <w:spacing w:val="-2"/>
              <w:sz w:val="16"/>
              <w:szCs w:val="16"/>
            </w:rPr>
            <w:fldChar w:fldCharType="begin"/>
          </w:r>
          <w:r w:rsidRPr="00301CC0">
            <w:rPr>
              <w:spacing w:val="-2"/>
              <w:sz w:val="16"/>
              <w:szCs w:val="16"/>
            </w:rPr>
            <w:instrText xml:space="preserve"> NUMPAGES  \* Arabic  \* MERGEFORMAT </w:instrText>
          </w:r>
          <w:r w:rsidRPr="00301CC0">
            <w:rPr>
              <w:spacing w:val="-2"/>
              <w:sz w:val="16"/>
              <w:szCs w:val="16"/>
            </w:rPr>
            <w:fldChar w:fldCharType="separate"/>
          </w:r>
          <w:r w:rsidRPr="00301CC0">
            <w:rPr>
              <w:spacing w:val="-2"/>
              <w:sz w:val="16"/>
              <w:szCs w:val="16"/>
            </w:rPr>
            <w:t>2</w:t>
          </w:r>
          <w:r w:rsidRPr="00301CC0">
            <w:rPr>
              <w:spacing w:val="-2"/>
              <w:sz w:val="16"/>
              <w:szCs w:val="16"/>
            </w:rPr>
            <w:fldChar w:fldCharType="end"/>
          </w:r>
        </w:p>
      </w:tc>
    </w:tr>
  </w:tbl>
  <w:p w14:paraId="2578D716" w14:textId="77777777" w:rsidR="00815181" w:rsidRPr="00301CC0" w:rsidRDefault="00815181" w:rsidP="00F9765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UZHTabelleFusszeile"/>
      <w:tblW w:w="3617" w:type="dxa"/>
      <w:tblInd w:w="-1219" w:type="dxa"/>
      <w:tblBorders>
        <w:insideV w:val="single" w:sz="4" w:space="0" w:color="9C9C9C"/>
      </w:tblBorders>
      <w:tblLook w:val="04A0" w:firstRow="1" w:lastRow="0" w:firstColumn="1" w:lastColumn="0" w:noHBand="0" w:noVBand="1"/>
    </w:tblPr>
    <w:tblGrid>
      <w:gridCol w:w="2030"/>
      <w:gridCol w:w="1587"/>
    </w:tblGrid>
    <w:tr w:rsidR="00B77034" w:rsidRPr="00301CC0" w14:paraId="1846D14D" w14:textId="77777777" w:rsidTr="00224D49">
      <w:trPr>
        <w:trHeight w:hRule="exact" w:val="170"/>
      </w:trPr>
      <w:tc>
        <w:tcPr>
          <w:tcW w:w="2030" w:type="dxa"/>
          <w:tcBorders>
            <w:right w:val="nil"/>
          </w:tcBorders>
          <w:vAlign w:val="bottom"/>
        </w:tcPr>
        <w:p w14:paraId="26B851D8" w14:textId="77777777" w:rsidR="00B77034" w:rsidRPr="00301CC0" w:rsidRDefault="00B77034" w:rsidP="00224D49"/>
      </w:tc>
      <w:tc>
        <w:tcPr>
          <w:tcW w:w="1587" w:type="dxa"/>
          <w:vMerge w:val="restart"/>
          <w:tcBorders>
            <w:left w:val="nil"/>
          </w:tcBorders>
          <w:vAlign w:val="top"/>
        </w:tcPr>
        <w:p w14:paraId="08289773" w14:textId="77777777" w:rsidR="00B77034" w:rsidRPr="00301CC0" w:rsidRDefault="00B77034" w:rsidP="00224D49">
          <w:pPr>
            <w:pStyle w:val="Organisationseinheit"/>
            <w:spacing w:before="34"/>
            <w:ind w:left="23"/>
            <w:contextualSpacing/>
          </w:pPr>
          <w:r w:rsidRPr="00301CC0">
            <w:rPr>
              <w:noProof/>
            </w:rPr>
            <w:drawing>
              <wp:inline distT="0" distB="0" distL="0" distR="0" wp14:anchorId="5D318952" wp14:editId="506DEA47">
                <wp:extent cx="704002" cy="435550"/>
                <wp:effectExtent l="0" t="0" r="1270" b="3175"/>
                <wp:docPr id="103744435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652904" name="Grafik 3"/>
                        <pic:cNvPicPr/>
                      </pic:nvPicPr>
                      <pic:blipFill>
                        <a:blip r:embed="rId1"/>
                        <a:stretch>
                          <a:fillRect/>
                        </a:stretch>
                      </pic:blipFill>
                      <pic:spPr>
                        <a:xfrm>
                          <a:off x="0" y="0"/>
                          <a:ext cx="787225" cy="487038"/>
                        </a:xfrm>
                        <a:prstGeom prst="rect">
                          <a:avLst/>
                        </a:prstGeom>
                      </pic:spPr>
                    </pic:pic>
                  </a:graphicData>
                </a:graphic>
              </wp:inline>
            </w:drawing>
          </w:r>
        </w:p>
      </w:tc>
    </w:tr>
    <w:tr w:rsidR="00B77034" w:rsidRPr="00301CC0" w14:paraId="132A6A02" w14:textId="77777777" w:rsidTr="00224D49">
      <w:trPr>
        <w:trHeight w:hRule="exact" w:val="516"/>
      </w:trPr>
      <w:tc>
        <w:tcPr>
          <w:tcW w:w="2030" w:type="dxa"/>
          <w:vAlign w:val="bottom"/>
        </w:tcPr>
        <w:p w14:paraId="6FD82520" w14:textId="77777777" w:rsidR="00B77034" w:rsidRPr="00301CC0" w:rsidRDefault="00B77034" w:rsidP="00224D49">
          <w:pPr>
            <w:pStyle w:val="Kopfzeile"/>
            <w:ind w:left="28"/>
            <w:rPr>
              <w:sz w:val="2"/>
              <w:szCs w:val="2"/>
            </w:rPr>
          </w:pPr>
          <w:r w:rsidRPr="00301CC0">
            <w:rPr>
              <w:noProof/>
            </w:rPr>
            <w:drawing>
              <wp:inline distT="0" distB="0" distL="0" distR="0" wp14:anchorId="23C17751" wp14:editId="500B29E1">
                <wp:extent cx="957600" cy="326454"/>
                <wp:effectExtent l="0" t="0" r="0" b="0"/>
                <wp:docPr id="168220590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592499" name="Grafik 4"/>
                        <pic:cNvPicPr/>
                      </pic:nvPicPr>
                      <pic:blipFill>
                        <a:blip r:embed="rId2"/>
                        <a:stretch>
                          <a:fillRect/>
                        </a:stretch>
                      </pic:blipFill>
                      <pic:spPr>
                        <a:xfrm>
                          <a:off x="0" y="0"/>
                          <a:ext cx="957600" cy="326454"/>
                        </a:xfrm>
                        <a:prstGeom prst="rect">
                          <a:avLst/>
                        </a:prstGeom>
                      </pic:spPr>
                    </pic:pic>
                  </a:graphicData>
                </a:graphic>
              </wp:inline>
            </w:drawing>
          </w:r>
        </w:p>
      </w:tc>
      <w:tc>
        <w:tcPr>
          <w:tcW w:w="1587" w:type="dxa"/>
          <w:vMerge/>
          <w:vAlign w:val="top"/>
        </w:tcPr>
        <w:p w14:paraId="521538A1" w14:textId="77777777" w:rsidR="00B77034" w:rsidRPr="00301CC0" w:rsidRDefault="00B77034" w:rsidP="00224D49">
          <w:pPr>
            <w:pStyle w:val="Organisationseinheit"/>
            <w:spacing w:before="34"/>
            <w:ind w:left="23"/>
            <w:contextualSpacing/>
          </w:pPr>
        </w:p>
      </w:tc>
    </w:tr>
  </w:tbl>
  <w:p w14:paraId="20D9504E" w14:textId="77777777" w:rsidR="00B77EE9" w:rsidRPr="00301CC0" w:rsidRDefault="00B77EE9" w:rsidP="00F9765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8FB35" w14:textId="77777777" w:rsidR="00EB5F82" w:rsidRPr="00301CC0" w:rsidRDefault="00EB5F82" w:rsidP="009A121D">
      <w:pPr>
        <w:pStyle w:val="Fussnotentrennung"/>
      </w:pPr>
    </w:p>
  </w:footnote>
  <w:footnote w:type="continuationSeparator" w:id="0">
    <w:p w14:paraId="5DC90580" w14:textId="77777777" w:rsidR="00EB5F82" w:rsidRPr="00301CC0" w:rsidRDefault="00EB5F82" w:rsidP="00F91D37">
      <w:pPr>
        <w:spacing w:line="240" w:lineRule="auto"/>
      </w:pPr>
      <w:r w:rsidRPr="00301CC0">
        <w:continuationSeparator/>
      </w:r>
    </w:p>
  </w:footnote>
  <w:footnote w:type="continuationNotice" w:id="1">
    <w:p w14:paraId="7D4D51F5" w14:textId="77777777" w:rsidR="00EB5F82" w:rsidRPr="00301CC0" w:rsidRDefault="00EB5F8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6B253" w14:textId="77777777" w:rsidR="008525F9" w:rsidRDefault="008525F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428F2" w14:textId="77777777" w:rsidR="008525F9" w:rsidRDefault="008525F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ohneRahmen"/>
      <w:tblW w:w="12830" w:type="dxa"/>
      <w:tblInd w:w="-987" w:type="dxa"/>
      <w:tblLook w:val="04A0" w:firstRow="1" w:lastRow="0" w:firstColumn="1" w:lastColumn="0" w:noHBand="0" w:noVBand="1"/>
    </w:tblPr>
    <w:tblGrid>
      <w:gridCol w:w="2852"/>
      <w:gridCol w:w="9978"/>
    </w:tblGrid>
    <w:tr w:rsidR="00B968FF" w:rsidRPr="00301CC0" w14:paraId="71836872" w14:textId="77777777" w:rsidTr="00B968FF">
      <w:trPr>
        <w:trHeight w:hRule="exact" w:val="850"/>
      </w:trPr>
      <w:tc>
        <w:tcPr>
          <w:tcW w:w="2852" w:type="dxa"/>
          <w:tcBorders>
            <w:right w:val="single" w:sz="4" w:space="0" w:color="808080"/>
          </w:tcBorders>
        </w:tcPr>
        <w:p w14:paraId="23548F91" w14:textId="53EA5A3C" w:rsidR="00A82650" w:rsidRPr="00301CC0" w:rsidRDefault="00A82650" w:rsidP="00653A12">
          <w:pPr>
            <w:pStyle w:val="Kopfzeile"/>
            <w:ind w:left="28"/>
            <w:rPr>
              <w:sz w:val="2"/>
              <w:szCs w:val="2"/>
            </w:rPr>
          </w:pPr>
          <w:r w:rsidRPr="00301CC0">
            <w:rPr>
              <w:noProof/>
            </w:rPr>
            <w:drawing>
              <wp:inline distT="0" distB="0" distL="0" distR="0" wp14:anchorId="26AF18F6" wp14:editId="69E80B9B">
                <wp:extent cx="1548000" cy="536243"/>
                <wp:effectExtent l="0" t="0" r="0" b="0"/>
                <wp:docPr id="155232676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548000" cy="536243"/>
                        </a:xfrm>
                        <a:prstGeom prst="rect">
                          <a:avLst/>
                        </a:prstGeom>
                      </pic:spPr>
                    </pic:pic>
                  </a:graphicData>
                </a:graphic>
              </wp:inline>
            </w:drawing>
          </w:r>
        </w:p>
      </w:tc>
      <w:tc>
        <w:tcPr>
          <w:tcW w:w="9978" w:type="dxa"/>
          <w:tcBorders>
            <w:left w:val="single" w:sz="4" w:space="0" w:color="808080"/>
          </w:tcBorders>
          <w:vAlign w:val="center"/>
        </w:tcPr>
        <w:sdt>
          <w:sdtPr>
            <w:tag w:val="officeatworkDocumentPart: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"/>
            <w:id w:val="-345251455"/>
            <w:lock w:val="sdtLocked"/>
            <w:placeholder>
              <w:docPart w:val="E289A863FAD148489FBDAC89345810A9"/>
            </w:placeholder>
            <w15:appearance w15:val="hidden"/>
          </w:sdtPr>
          <w:sdtEndPr/>
          <w:sdtContent>
            <w:p w14:paraId="15E6442F" w14:textId="77777777" w:rsidR="0044201B" w:rsidRDefault="0044201B" w:rsidP="00653A12">
              <w:pPr>
                <w:pStyle w:val="Organisationseinheit"/>
                <w:ind w:left="408"/>
                <w:contextualSpacing/>
              </w:pPr>
              <w:r>
                <w:t>Faculty of Business, Economics</w:t>
              </w:r>
            </w:p>
            <w:p w14:paraId="7E1472C2" w14:textId="3DD27566" w:rsidR="00A82650" w:rsidRPr="00301CC0" w:rsidRDefault="0044201B" w:rsidP="00653A12">
              <w:pPr>
                <w:pStyle w:val="Organisationseinheit"/>
                <w:ind w:left="408"/>
                <w:contextualSpacing/>
              </w:pPr>
              <w:r>
                <w:t>and Informatics</w:t>
              </w:r>
            </w:p>
          </w:sdtContent>
        </w:sdt>
      </w:tc>
    </w:tr>
  </w:tbl>
  <w:p w14:paraId="594AD3E0" w14:textId="60135B89" w:rsidR="00A82650" w:rsidRPr="00301CC0" w:rsidRDefault="00A82650" w:rsidP="00224D49">
    <w:pPr>
      <w:pStyle w:val="Kopfzeile"/>
      <w:spacing w:after="1020"/>
      <w:rPr>
        <w:color w:val="FFFFFF"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F7455C8"/>
    <w:multiLevelType w:val="multilevel"/>
    <w:tmpl w:val="74F2CCFE"/>
    <w:numStyleLink w:val="Nummerierteberschriften"/>
  </w:abstractNum>
  <w:abstractNum w:abstractNumId="2" w15:restartNumberingAfterBreak="0">
    <w:nsid w:val="238306D5"/>
    <w:multiLevelType w:val="multilevel"/>
    <w:tmpl w:val="74F2CCFE"/>
    <w:styleLink w:val="Nummerierteberschriften"/>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tabs>
          <w:tab w:val="num" w:pos="425"/>
        </w:tabs>
        <w:ind w:left="284" w:hanging="284"/>
      </w:pPr>
      <w:rPr>
        <w:rFonts w:hint="default"/>
      </w:rPr>
    </w:lvl>
    <w:lvl w:ilvl="6">
      <w:start w:val="1"/>
      <w:numFmt w:val="decimal"/>
      <w:pStyle w:val="Nummerierung2"/>
      <w:lvlText w:val="%6.%7"/>
      <w:lvlJc w:val="left"/>
      <w:pPr>
        <w:tabs>
          <w:tab w:val="num" w:pos="851"/>
        </w:tabs>
        <w:ind w:left="709" w:hanging="425"/>
      </w:pPr>
      <w:rPr>
        <w:rFonts w:hint="default"/>
      </w:rPr>
    </w:lvl>
    <w:lvl w:ilvl="7">
      <w:start w:val="1"/>
      <w:numFmt w:val="decimal"/>
      <w:pStyle w:val="Nummerierung3"/>
      <w:lvlText w:val="%6.%7.%8"/>
      <w:lvlJc w:val="left"/>
      <w:pPr>
        <w:tabs>
          <w:tab w:val="num" w:pos="1559"/>
        </w:tabs>
        <w:ind w:left="1276" w:hanging="567"/>
      </w:pPr>
      <w:rPr>
        <w:rFonts w:hint="default"/>
      </w:rPr>
    </w:lvl>
    <w:lvl w:ilvl="8">
      <w:start w:val="1"/>
      <w:numFmt w:val="lowerLetter"/>
      <w:pStyle w:val="Nummerierungabc"/>
      <w:lvlText w:val="%9."/>
      <w:lvlJc w:val="left"/>
      <w:pPr>
        <w:ind w:left="284" w:hanging="284"/>
      </w:pPr>
      <w:rPr>
        <w:rFonts w:hint="default"/>
      </w:rPr>
    </w:lvl>
  </w:abstractNum>
  <w:abstractNum w:abstractNumId="3" w15:restartNumberingAfterBreak="0">
    <w:nsid w:val="2D892884"/>
    <w:multiLevelType w:val="multilevel"/>
    <w:tmpl w:val="8BDE3172"/>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pStyle w:val="NummerierungTabelle"/>
      <w:suff w:val="nothing"/>
      <w:lvlText w:val="%6."/>
      <w:lvlJc w:val="left"/>
      <w:pPr>
        <w:ind w:left="360" w:hanging="360"/>
      </w:pPr>
      <w:rPr>
        <w:rFonts w:hint="default"/>
      </w:rPr>
    </w:lvl>
    <w:lvl w:ilvl="6">
      <w:start w:val="1"/>
      <w:numFmt w:val="decimal"/>
      <w:suff w:val="nothing"/>
      <w:lvlText w:val="%6.%7"/>
      <w:lvlJc w:val="left"/>
      <w:pPr>
        <w:ind w:left="709" w:hanging="425"/>
      </w:pPr>
      <w:rPr>
        <w:rFonts w:hint="default"/>
      </w:rPr>
    </w:lvl>
    <w:lvl w:ilvl="7">
      <w:start w:val="1"/>
      <w:numFmt w:val="decimal"/>
      <w:suff w:val="nothing"/>
      <w:lvlText w:val="%6.%7.%8"/>
      <w:lvlJc w:val="left"/>
      <w:pPr>
        <w:ind w:left="1276" w:hanging="567"/>
      </w:pPr>
      <w:rPr>
        <w:rFonts w:hint="default"/>
      </w:rPr>
    </w:lvl>
    <w:lvl w:ilvl="8">
      <w:start w:val="1"/>
      <w:numFmt w:val="lowerLetter"/>
      <w:lvlText w:val="%9."/>
      <w:lvlJc w:val="left"/>
      <w:pPr>
        <w:ind w:left="284" w:hanging="284"/>
      </w:pPr>
      <w:rPr>
        <w:rFonts w:hint="default"/>
      </w:rPr>
    </w:lvl>
  </w:abstractNum>
  <w:abstractNum w:abstractNumId="4" w15:restartNumberingAfterBreak="0">
    <w:nsid w:val="3E976B99"/>
    <w:multiLevelType w:val="hybridMultilevel"/>
    <w:tmpl w:val="4C14150A"/>
    <w:lvl w:ilvl="0" w:tplc="04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09F35AD"/>
    <w:multiLevelType w:val="multilevel"/>
    <w:tmpl w:val="BEFC5094"/>
    <w:lvl w:ilvl="0">
      <w:start w:val="1"/>
      <w:numFmt w:val="decimal"/>
      <w:pStyle w:val="Traktandum-Titel1"/>
      <w:suff w:val="space"/>
      <w:lvlText w:val="%1."/>
      <w:lvlJc w:val="left"/>
      <w:pPr>
        <w:ind w:left="0" w:firstLine="0"/>
      </w:pPr>
      <w:rPr>
        <w:rFonts w:hint="default"/>
      </w:rPr>
    </w:lvl>
    <w:lvl w:ilvl="1">
      <w:start w:val="1"/>
      <w:numFmt w:val="decimal"/>
      <w:pStyle w:val="Traktandum-Titel2"/>
      <w:suff w:val="space"/>
      <w:lvlText w:val="%2.%1"/>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97658A5"/>
    <w:multiLevelType w:val="multilevel"/>
    <w:tmpl w:val="74F2CCFE"/>
    <w:numStyleLink w:val="Nummerierteberschriften"/>
  </w:abstractNum>
  <w:abstractNum w:abstractNumId="8" w15:restartNumberingAfterBreak="0">
    <w:nsid w:val="72EE6806"/>
    <w:multiLevelType w:val="hybridMultilevel"/>
    <w:tmpl w:val="1532799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76D65251"/>
    <w:multiLevelType w:val="multilevel"/>
    <w:tmpl w:val="9364FD24"/>
    <w:numStyleLink w:val="Aufzhlungen"/>
  </w:abstractNum>
  <w:abstractNum w:abstractNumId="10" w15:restartNumberingAfterBreak="0">
    <w:nsid w:val="7ACF32C4"/>
    <w:multiLevelType w:val="multilevel"/>
    <w:tmpl w:val="9364FD24"/>
    <w:styleLink w:val="Aufzhlungen"/>
    <w:lvl w:ilvl="0">
      <w:start w:val="1"/>
      <w:numFmt w:val="bullet"/>
      <w:pStyle w:val="Aufzhlung1"/>
      <w:lvlText w:val="—"/>
      <w:lvlJc w:val="left"/>
      <w:pPr>
        <w:ind w:left="227" w:hanging="227"/>
      </w:pPr>
      <w:rPr>
        <w:rFonts w:ascii="Source Sans Pro" w:hAnsi="Source Sans Pro" w:hint="default"/>
      </w:rPr>
    </w:lvl>
    <w:lvl w:ilvl="1">
      <w:start w:val="1"/>
      <w:numFmt w:val="bullet"/>
      <w:pStyle w:val="Aufzhlung2"/>
      <w:lvlText w:val="—"/>
      <w:lvlJc w:val="left"/>
      <w:pPr>
        <w:ind w:left="454" w:hanging="227"/>
      </w:pPr>
      <w:rPr>
        <w:rFonts w:ascii="Source Sans Pro" w:hAnsi="Source Sans Pro" w:hint="default"/>
      </w:rPr>
    </w:lvl>
    <w:lvl w:ilvl="2">
      <w:start w:val="1"/>
      <w:numFmt w:val="bullet"/>
      <w:pStyle w:val="Aufzhlung3"/>
      <w:lvlText w:val="—"/>
      <w:lvlJc w:val="left"/>
      <w:pPr>
        <w:ind w:left="680" w:hanging="226"/>
      </w:pPr>
      <w:rPr>
        <w:rFonts w:ascii="Source Sans Pro" w:hAnsi="Source Sans Pro" w:hint="default"/>
      </w:rPr>
    </w:lvl>
    <w:lvl w:ilvl="3">
      <w:start w:val="1"/>
      <w:numFmt w:val="bullet"/>
      <w:lvlText w:val=""/>
      <w:lvlJc w:val="left"/>
      <w:pPr>
        <w:ind w:left="3164" w:hanging="360"/>
      </w:pPr>
      <w:rPr>
        <w:rFonts w:ascii="Symbol" w:hAnsi="Symbol" w:cs="Times New Roman"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num w:numId="1" w16cid:durableId="956832184">
    <w:abstractNumId w:val="6"/>
  </w:num>
  <w:num w:numId="2" w16cid:durableId="171723735">
    <w:abstractNumId w:val="0"/>
  </w:num>
  <w:num w:numId="3" w16cid:durableId="1073507391">
    <w:abstractNumId w:val="2"/>
  </w:num>
  <w:num w:numId="4" w16cid:durableId="20701801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4162686">
    <w:abstractNumId w:val="10"/>
  </w:num>
  <w:num w:numId="6" w16cid:durableId="14335519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3744835">
    <w:abstractNumId w:val="9"/>
  </w:num>
  <w:num w:numId="8" w16cid:durableId="180516226">
    <w:abstractNumId w:val="5"/>
  </w:num>
  <w:num w:numId="9" w16cid:durableId="130562892">
    <w:abstractNumId w:val="1"/>
  </w:num>
  <w:num w:numId="10" w16cid:durableId="2058778851">
    <w:abstractNumId w:val="3"/>
  </w:num>
  <w:num w:numId="11" w16cid:durableId="5209737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809026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31850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01893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07195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3566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72429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33296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93163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07089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2530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3083300">
    <w:abstractNumId w:val="7"/>
  </w:num>
  <w:num w:numId="23" w16cid:durableId="10854951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61991443">
    <w:abstractNumId w:val="8"/>
  </w:num>
  <w:num w:numId="25" w16cid:durableId="1734039682">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DateAndTime/>
  <w:hideSpellingErrors/>
  <w:hideGrammaticalErrors/>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it-IT" w:vendorID="64" w:dllVersion="0" w:nlCheck="1" w:checkStyle="0"/>
  <w:activeWritingStyle w:appName="MSWord" w:lang="nl-NL" w:vendorID="64" w:dllVersion="0" w:nlCheck="1" w:checkStyle="0"/>
  <w:activeWritingStyle w:appName="MSWord" w:lang="fr-CH" w:vendorID="64" w:dllVersion="0" w:nlCheck="1" w:checkStyle="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edit="forms" w:enforcement="0"/>
  <w:defaultTabStop w:val="709"/>
  <w:autoHyphenation/>
  <w:hyphenationZone w:val="425"/>
  <w:defaultTableStyle w:val="UZHTabelle1"/>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CC4"/>
    <w:rsid w:val="000000FB"/>
    <w:rsid w:val="00002978"/>
    <w:rsid w:val="00003A9F"/>
    <w:rsid w:val="00007462"/>
    <w:rsid w:val="0001010F"/>
    <w:rsid w:val="00010779"/>
    <w:rsid w:val="00014EF4"/>
    <w:rsid w:val="00025A3B"/>
    <w:rsid w:val="00025CEC"/>
    <w:rsid w:val="000266B7"/>
    <w:rsid w:val="00032B92"/>
    <w:rsid w:val="00032EA5"/>
    <w:rsid w:val="000355DF"/>
    <w:rsid w:val="000406AD"/>
    <w:rsid w:val="000409C8"/>
    <w:rsid w:val="00041297"/>
    <w:rsid w:val="00041700"/>
    <w:rsid w:val="00042FDD"/>
    <w:rsid w:val="00052258"/>
    <w:rsid w:val="000559FA"/>
    <w:rsid w:val="00063BC2"/>
    <w:rsid w:val="000701F1"/>
    <w:rsid w:val="00071780"/>
    <w:rsid w:val="00073A3D"/>
    <w:rsid w:val="000757F2"/>
    <w:rsid w:val="00075FF3"/>
    <w:rsid w:val="000803EB"/>
    <w:rsid w:val="000825E4"/>
    <w:rsid w:val="00084A9F"/>
    <w:rsid w:val="00084EB5"/>
    <w:rsid w:val="00090380"/>
    <w:rsid w:val="00096E8E"/>
    <w:rsid w:val="00097A32"/>
    <w:rsid w:val="000A1884"/>
    <w:rsid w:val="000A24EC"/>
    <w:rsid w:val="000A2660"/>
    <w:rsid w:val="000A7CC5"/>
    <w:rsid w:val="000B0E50"/>
    <w:rsid w:val="000B183F"/>
    <w:rsid w:val="000B1DC7"/>
    <w:rsid w:val="000B444B"/>
    <w:rsid w:val="000B483B"/>
    <w:rsid w:val="000B595D"/>
    <w:rsid w:val="000C1D20"/>
    <w:rsid w:val="000C466F"/>
    <w:rsid w:val="000C486A"/>
    <w:rsid w:val="000C49C1"/>
    <w:rsid w:val="000C4CD8"/>
    <w:rsid w:val="000C572C"/>
    <w:rsid w:val="000D1743"/>
    <w:rsid w:val="000D1BB6"/>
    <w:rsid w:val="000D4A1F"/>
    <w:rsid w:val="000D7269"/>
    <w:rsid w:val="000E37CE"/>
    <w:rsid w:val="000E7543"/>
    <w:rsid w:val="000E756F"/>
    <w:rsid w:val="000F1007"/>
    <w:rsid w:val="000F1D2B"/>
    <w:rsid w:val="000F4CD7"/>
    <w:rsid w:val="000F4E77"/>
    <w:rsid w:val="000F57A6"/>
    <w:rsid w:val="0010021F"/>
    <w:rsid w:val="00102312"/>
    <w:rsid w:val="00102345"/>
    <w:rsid w:val="00103653"/>
    <w:rsid w:val="00106688"/>
    <w:rsid w:val="00107F09"/>
    <w:rsid w:val="001134C7"/>
    <w:rsid w:val="00113CB8"/>
    <w:rsid w:val="00114B04"/>
    <w:rsid w:val="0011600D"/>
    <w:rsid w:val="00117356"/>
    <w:rsid w:val="0012151C"/>
    <w:rsid w:val="00122614"/>
    <w:rsid w:val="00127BBA"/>
    <w:rsid w:val="001339B4"/>
    <w:rsid w:val="00133CFB"/>
    <w:rsid w:val="001375AB"/>
    <w:rsid w:val="0014325C"/>
    <w:rsid w:val="00144122"/>
    <w:rsid w:val="00145E6F"/>
    <w:rsid w:val="001465E4"/>
    <w:rsid w:val="00146EF9"/>
    <w:rsid w:val="00146F41"/>
    <w:rsid w:val="00150BB0"/>
    <w:rsid w:val="001514C0"/>
    <w:rsid w:val="00152BDC"/>
    <w:rsid w:val="00154677"/>
    <w:rsid w:val="00154970"/>
    <w:rsid w:val="00155A46"/>
    <w:rsid w:val="00157ECA"/>
    <w:rsid w:val="00161B92"/>
    <w:rsid w:val="00163157"/>
    <w:rsid w:val="00163722"/>
    <w:rsid w:val="001651E5"/>
    <w:rsid w:val="0016774B"/>
    <w:rsid w:val="00167916"/>
    <w:rsid w:val="0017133E"/>
    <w:rsid w:val="00171870"/>
    <w:rsid w:val="001757BD"/>
    <w:rsid w:val="001803AA"/>
    <w:rsid w:val="00181168"/>
    <w:rsid w:val="00182F10"/>
    <w:rsid w:val="0018303A"/>
    <w:rsid w:val="00194130"/>
    <w:rsid w:val="00196881"/>
    <w:rsid w:val="001A080C"/>
    <w:rsid w:val="001A3606"/>
    <w:rsid w:val="001A3D50"/>
    <w:rsid w:val="001A43BD"/>
    <w:rsid w:val="001A74A5"/>
    <w:rsid w:val="001A75B6"/>
    <w:rsid w:val="001B20F5"/>
    <w:rsid w:val="001B2CF1"/>
    <w:rsid w:val="001B5DC4"/>
    <w:rsid w:val="001B6567"/>
    <w:rsid w:val="001B6F97"/>
    <w:rsid w:val="001C0985"/>
    <w:rsid w:val="001C3763"/>
    <w:rsid w:val="001C3C44"/>
    <w:rsid w:val="001C4A15"/>
    <w:rsid w:val="001C540E"/>
    <w:rsid w:val="001C74EF"/>
    <w:rsid w:val="001D3D4B"/>
    <w:rsid w:val="001D3F99"/>
    <w:rsid w:val="001D58F1"/>
    <w:rsid w:val="001D5BDE"/>
    <w:rsid w:val="001D60F7"/>
    <w:rsid w:val="001E17CD"/>
    <w:rsid w:val="001E247E"/>
    <w:rsid w:val="001E4956"/>
    <w:rsid w:val="001E61C9"/>
    <w:rsid w:val="001E73CF"/>
    <w:rsid w:val="001E73F4"/>
    <w:rsid w:val="001F05E7"/>
    <w:rsid w:val="001F229E"/>
    <w:rsid w:val="001F4A7E"/>
    <w:rsid w:val="001F4B8C"/>
    <w:rsid w:val="001F4F9B"/>
    <w:rsid w:val="00201240"/>
    <w:rsid w:val="00202866"/>
    <w:rsid w:val="002030B8"/>
    <w:rsid w:val="00204C84"/>
    <w:rsid w:val="0021015E"/>
    <w:rsid w:val="00212A2E"/>
    <w:rsid w:val="00216AB2"/>
    <w:rsid w:val="00217AA0"/>
    <w:rsid w:val="0022053F"/>
    <w:rsid w:val="00222493"/>
    <w:rsid w:val="00222AA3"/>
    <w:rsid w:val="00224D49"/>
    <w:rsid w:val="0022685B"/>
    <w:rsid w:val="00226FA0"/>
    <w:rsid w:val="0023018C"/>
    <w:rsid w:val="00230606"/>
    <w:rsid w:val="0023205B"/>
    <w:rsid w:val="002322AD"/>
    <w:rsid w:val="00234294"/>
    <w:rsid w:val="002369CE"/>
    <w:rsid w:val="00241501"/>
    <w:rsid w:val="002466D7"/>
    <w:rsid w:val="00247905"/>
    <w:rsid w:val="0025644A"/>
    <w:rsid w:val="00261983"/>
    <w:rsid w:val="00267F71"/>
    <w:rsid w:val="00270C95"/>
    <w:rsid w:val="0027246C"/>
    <w:rsid w:val="002726D9"/>
    <w:rsid w:val="00273EBC"/>
    <w:rsid w:val="0027766E"/>
    <w:rsid w:val="002815E0"/>
    <w:rsid w:val="00282F64"/>
    <w:rsid w:val="00283995"/>
    <w:rsid w:val="002845D9"/>
    <w:rsid w:val="00284892"/>
    <w:rsid w:val="00284E9D"/>
    <w:rsid w:val="00285E20"/>
    <w:rsid w:val="002860A4"/>
    <w:rsid w:val="00290E37"/>
    <w:rsid w:val="00291BC9"/>
    <w:rsid w:val="00292375"/>
    <w:rsid w:val="00295CCA"/>
    <w:rsid w:val="00295FB0"/>
    <w:rsid w:val="002A6277"/>
    <w:rsid w:val="002A6A64"/>
    <w:rsid w:val="002A7055"/>
    <w:rsid w:val="002A7E68"/>
    <w:rsid w:val="002B1F0B"/>
    <w:rsid w:val="002B551B"/>
    <w:rsid w:val="002B6D0F"/>
    <w:rsid w:val="002B6F58"/>
    <w:rsid w:val="002B6F93"/>
    <w:rsid w:val="002C163B"/>
    <w:rsid w:val="002C3205"/>
    <w:rsid w:val="002C3734"/>
    <w:rsid w:val="002C5BE8"/>
    <w:rsid w:val="002C652A"/>
    <w:rsid w:val="002C6C56"/>
    <w:rsid w:val="002D272F"/>
    <w:rsid w:val="002D3330"/>
    <w:rsid w:val="002D38AE"/>
    <w:rsid w:val="002D53CF"/>
    <w:rsid w:val="002D709C"/>
    <w:rsid w:val="002E21DD"/>
    <w:rsid w:val="002E7BA8"/>
    <w:rsid w:val="002F06AA"/>
    <w:rsid w:val="002F4FB0"/>
    <w:rsid w:val="002F68A2"/>
    <w:rsid w:val="002F7085"/>
    <w:rsid w:val="002F7C55"/>
    <w:rsid w:val="00300BD6"/>
    <w:rsid w:val="00301CC0"/>
    <w:rsid w:val="0030245A"/>
    <w:rsid w:val="00303B73"/>
    <w:rsid w:val="003056BD"/>
    <w:rsid w:val="00307A5B"/>
    <w:rsid w:val="00310D99"/>
    <w:rsid w:val="00314C63"/>
    <w:rsid w:val="00321330"/>
    <w:rsid w:val="0032204A"/>
    <w:rsid w:val="0032330D"/>
    <w:rsid w:val="00323E3B"/>
    <w:rsid w:val="003261BD"/>
    <w:rsid w:val="00327558"/>
    <w:rsid w:val="00333A1B"/>
    <w:rsid w:val="00334A50"/>
    <w:rsid w:val="00335A54"/>
    <w:rsid w:val="00337D47"/>
    <w:rsid w:val="0034134D"/>
    <w:rsid w:val="0034273D"/>
    <w:rsid w:val="00343A7F"/>
    <w:rsid w:val="00347F53"/>
    <w:rsid w:val="00350A74"/>
    <w:rsid w:val="003514EE"/>
    <w:rsid w:val="00353E7E"/>
    <w:rsid w:val="00355C57"/>
    <w:rsid w:val="003621B6"/>
    <w:rsid w:val="00363671"/>
    <w:rsid w:val="003647D9"/>
    <w:rsid w:val="00364EE3"/>
    <w:rsid w:val="003653CF"/>
    <w:rsid w:val="0036688D"/>
    <w:rsid w:val="00371700"/>
    <w:rsid w:val="00371E1F"/>
    <w:rsid w:val="003739D8"/>
    <w:rsid w:val="0037405C"/>
    <w:rsid w:val="00374A49"/>
    <w:rsid w:val="003757E4"/>
    <w:rsid w:val="00375834"/>
    <w:rsid w:val="003762A0"/>
    <w:rsid w:val="00376C98"/>
    <w:rsid w:val="003824CC"/>
    <w:rsid w:val="00382B66"/>
    <w:rsid w:val="003843BA"/>
    <w:rsid w:val="00390B08"/>
    <w:rsid w:val="0039124E"/>
    <w:rsid w:val="00391C87"/>
    <w:rsid w:val="00394252"/>
    <w:rsid w:val="00395A1F"/>
    <w:rsid w:val="00396DAD"/>
    <w:rsid w:val="003A0088"/>
    <w:rsid w:val="003A73FF"/>
    <w:rsid w:val="003B2008"/>
    <w:rsid w:val="003B7303"/>
    <w:rsid w:val="003B7896"/>
    <w:rsid w:val="003C1CCC"/>
    <w:rsid w:val="003C3AED"/>
    <w:rsid w:val="003C3D32"/>
    <w:rsid w:val="003C7AA5"/>
    <w:rsid w:val="003D0FAA"/>
    <w:rsid w:val="003D2745"/>
    <w:rsid w:val="003D2F4C"/>
    <w:rsid w:val="003D589D"/>
    <w:rsid w:val="003E0AC2"/>
    <w:rsid w:val="003E1920"/>
    <w:rsid w:val="003E1C93"/>
    <w:rsid w:val="003E2E43"/>
    <w:rsid w:val="003E5DF3"/>
    <w:rsid w:val="003E7468"/>
    <w:rsid w:val="003F012A"/>
    <w:rsid w:val="003F0599"/>
    <w:rsid w:val="003F11A7"/>
    <w:rsid w:val="003F1A56"/>
    <w:rsid w:val="00407BB2"/>
    <w:rsid w:val="00412C86"/>
    <w:rsid w:val="00416AAE"/>
    <w:rsid w:val="0042454D"/>
    <w:rsid w:val="00427C08"/>
    <w:rsid w:val="004334F2"/>
    <w:rsid w:val="004351BA"/>
    <w:rsid w:val="00440B2D"/>
    <w:rsid w:val="0044201B"/>
    <w:rsid w:val="00442963"/>
    <w:rsid w:val="0044332C"/>
    <w:rsid w:val="0044425B"/>
    <w:rsid w:val="00444695"/>
    <w:rsid w:val="00452D49"/>
    <w:rsid w:val="00452FC3"/>
    <w:rsid w:val="0045362B"/>
    <w:rsid w:val="0045680E"/>
    <w:rsid w:val="00457E18"/>
    <w:rsid w:val="004619C6"/>
    <w:rsid w:val="00471D34"/>
    <w:rsid w:val="0047286A"/>
    <w:rsid w:val="00475322"/>
    <w:rsid w:val="00476325"/>
    <w:rsid w:val="00476580"/>
    <w:rsid w:val="00480603"/>
    <w:rsid w:val="00484F10"/>
    <w:rsid w:val="004853D8"/>
    <w:rsid w:val="00485858"/>
    <w:rsid w:val="00486D13"/>
    <w:rsid w:val="00486DBB"/>
    <w:rsid w:val="00490FC3"/>
    <w:rsid w:val="00494FD7"/>
    <w:rsid w:val="00495F83"/>
    <w:rsid w:val="0049662D"/>
    <w:rsid w:val="004A039B"/>
    <w:rsid w:val="004A06C5"/>
    <w:rsid w:val="004A1BFD"/>
    <w:rsid w:val="004A21D1"/>
    <w:rsid w:val="004A531E"/>
    <w:rsid w:val="004A6116"/>
    <w:rsid w:val="004A7400"/>
    <w:rsid w:val="004B0FDB"/>
    <w:rsid w:val="004B11B5"/>
    <w:rsid w:val="004B3225"/>
    <w:rsid w:val="004B454A"/>
    <w:rsid w:val="004B4FC7"/>
    <w:rsid w:val="004B67F2"/>
    <w:rsid w:val="004B78BB"/>
    <w:rsid w:val="004C1329"/>
    <w:rsid w:val="004C1E00"/>
    <w:rsid w:val="004C2A5B"/>
    <w:rsid w:val="004C3880"/>
    <w:rsid w:val="004C4B0F"/>
    <w:rsid w:val="004C5120"/>
    <w:rsid w:val="004C548B"/>
    <w:rsid w:val="004C6038"/>
    <w:rsid w:val="004C6284"/>
    <w:rsid w:val="004C6BC7"/>
    <w:rsid w:val="004D0D0F"/>
    <w:rsid w:val="004D0F2F"/>
    <w:rsid w:val="004D179F"/>
    <w:rsid w:val="004D3323"/>
    <w:rsid w:val="004D411C"/>
    <w:rsid w:val="004D420A"/>
    <w:rsid w:val="004D5B31"/>
    <w:rsid w:val="004E0E33"/>
    <w:rsid w:val="004E32B1"/>
    <w:rsid w:val="004F22CB"/>
    <w:rsid w:val="004F3283"/>
    <w:rsid w:val="00500294"/>
    <w:rsid w:val="00501A71"/>
    <w:rsid w:val="00501E3E"/>
    <w:rsid w:val="00502182"/>
    <w:rsid w:val="0050725D"/>
    <w:rsid w:val="005078C5"/>
    <w:rsid w:val="0051262C"/>
    <w:rsid w:val="00513877"/>
    <w:rsid w:val="005153BC"/>
    <w:rsid w:val="00525B53"/>
    <w:rsid w:val="00526970"/>
    <w:rsid w:val="00526C93"/>
    <w:rsid w:val="005309E6"/>
    <w:rsid w:val="005336B7"/>
    <w:rsid w:val="005339AE"/>
    <w:rsid w:val="00533AC1"/>
    <w:rsid w:val="00535EA2"/>
    <w:rsid w:val="00536027"/>
    <w:rsid w:val="00537410"/>
    <w:rsid w:val="00541F08"/>
    <w:rsid w:val="00543061"/>
    <w:rsid w:val="00543205"/>
    <w:rsid w:val="00543238"/>
    <w:rsid w:val="005447F0"/>
    <w:rsid w:val="005463F1"/>
    <w:rsid w:val="00546548"/>
    <w:rsid w:val="00550787"/>
    <w:rsid w:val="005540B8"/>
    <w:rsid w:val="00554BA0"/>
    <w:rsid w:val="00554D4C"/>
    <w:rsid w:val="0055616D"/>
    <w:rsid w:val="005568AB"/>
    <w:rsid w:val="00560061"/>
    <w:rsid w:val="00560475"/>
    <w:rsid w:val="00562128"/>
    <w:rsid w:val="005671FC"/>
    <w:rsid w:val="0057456B"/>
    <w:rsid w:val="00575C3C"/>
    <w:rsid w:val="00575F8F"/>
    <w:rsid w:val="00576406"/>
    <w:rsid w:val="00576439"/>
    <w:rsid w:val="00576DB0"/>
    <w:rsid w:val="00576F7B"/>
    <w:rsid w:val="00580133"/>
    <w:rsid w:val="00580DE2"/>
    <w:rsid w:val="00580E92"/>
    <w:rsid w:val="0058244B"/>
    <w:rsid w:val="005843D9"/>
    <w:rsid w:val="00587136"/>
    <w:rsid w:val="00591832"/>
    <w:rsid w:val="00592841"/>
    <w:rsid w:val="00592FBD"/>
    <w:rsid w:val="00597F45"/>
    <w:rsid w:val="005A0B09"/>
    <w:rsid w:val="005A2631"/>
    <w:rsid w:val="005A357F"/>
    <w:rsid w:val="005A7BE5"/>
    <w:rsid w:val="005B4DEC"/>
    <w:rsid w:val="005B6FD0"/>
    <w:rsid w:val="005C0714"/>
    <w:rsid w:val="005C2563"/>
    <w:rsid w:val="005C2DC8"/>
    <w:rsid w:val="005C35F5"/>
    <w:rsid w:val="005C6148"/>
    <w:rsid w:val="005C61A5"/>
    <w:rsid w:val="005C7189"/>
    <w:rsid w:val="005D0159"/>
    <w:rsid w:val="005D243E"/>
    <w:rsid w:val="005D294A"/>
    <w:rsid w:val="005D5D19"/>
    <w:rsid w:val="005E2C05"/>
    <w:rsid w:val="005E354E"/>
    <w:rsid w:val="005E4ACB"/>
    <w:rsid w:val="005E6754"/>
    <w:rsid w:val="005E6805"/>
    <w:rsid w:val="005E75BF"/>
    <w:rsid w:val="005F06D4"/>
    <w:rsid w:val="005F14FF"/>
    <w:rsid w:val="005F266D"/>
    <w:rsid w:val="005F2B49"/>
    <w:rsid w:val="005F6B47"/>
    <w:rsid w:val="006023ED"/>
    <w:rsid w:val="00603BE6"/>
    <w:rsid w:val="006044D5"/>
    <w:rsid w:val="0061009F"/>
    <w:rsid w:val="00612079"/>
    <w:rsid w:val="00614927"/>
    <w:rsid w:val="0062241B"/>
    <w:rsid w:val="00622481"/>
    <w:rsid w:val="006225E8"/>
    <w:rsid w:val="00622FDC"/>
    <w:rsid w:val="00624E1F"/>
    <w:rsid w:val="00625020"/>
    <w:rsid w:val="006265B6"/>
    <w:rsid w:val="00627756"/>
    <w:rsid w:val="0062779E"/>
    <w:rsid w:val="00642438"/>
    <w:rsid w:val="00642F26"/>
    <w:rsid w:val="00647B77"/>
    <w:rsid w:val="00650B3D"/>
    <w:rsid w:val="00650E5F"/>
    <w:rsid w:val="006514E3"/>
    <w:rsid w:val="0065274C"/>
    <w:rsid w:val="00653166"/>
    <w:rsid w:val="00653A12"/>
    <w:rsid w:val="00655563"/>
    <w:rsid w:val="00661A36"/>
    <w:rsid w:val="00661A71"/>
    <w:rsid w:val="006716C4"/>
    <w:rsid w:val="00672E90"/>
    <w:rsid w:val="0067423D"/>
    <w:rsid w:val="00674638"/>
    <w:rsid w:val="00676AC5"/>
    <w:rsid w:val="0068169B"/>
    <w:rsid w:val="00686900"/>
    <w:rsid w:val="00686D14"/>
    <w:rsid w:val="00686F03"/>
    <w:rsid w:val="00687ED7"/>
    <w:rsid w:val="006902BD"/>
    <w:rsid w:val="00691C4C"/>
    <w:rsid w:val="00696CE6"/>
    <w:rsid w:val="006A157B"/>
    <w:rsid w:val="006A2E1F"/>
    <w:rsid w:val="006A3921"/>
    <w:rsid w:val="006A3F11"/>
    <w:rsid w:val="006A7E7F"/>
    <w:rsid w:val="006B17A8"/>
    <w:rsid w:val="006B3083"/>
    <w:rsid w:val="006B315E"/>
    <w:rsid w:val="006B5345"/>
    <w:rsid w:val="006C0422"/>
    <w:rsid w:val="006C052B"/>
    <w:rsid w:val="006C144C"/>
    <w:rsid w:val="006C62E1"/>
    <w:rsid w:val="006D130C"/>
    <w:rsid w:val="006D166F"/>
    <w:rsid w:val="006D315E"/>
    <w:rsid w:val="006D48A4"/>
    <w:rsid w:val="006D4DFB"/>
    <w:rsid w:val="006D5063"/>
    <w:rsid w:val="006D6A67"/>
    <w:rsid w:val="006D7E7B"/>
    <w:rsid w:val="006E0F4E"/>
    <w:rsid w:val="006E481D"/>
    <w:rsid w:val="006E4AF1"/>
    <w:rsid w:val="006E6EAB"/>
    <w:rsid w:val="006F0345"/>
    <w:rsid w:val="006F0469"/>
    <w:rsid w:val="006F1C68"/>
    <w:rsid w:val="006F3927"/>
    <w:rsid w:val="006F5C45"/>
    <w:rsid w:val="006F6067"/>
    <w:rsid w:val="006F65B3"/>
    <w:rsid w:val="00700979"/>
    <w:rsid w:val="00701040"/>
    <w:rsid w:val="007040B6"/>
    <w:rsid w:val="00705076"/>
    <w:rsid w:val="00705597"/>
    <w:rsid w:val="00706E09"/>
    <w:rsid w:val="00710DB1"/>
    <w:rsid w:val="00710FD7"/>
    <w:rsid w:val="00711147"/>
    <w:rsid w:val="0071200C"/>
    <w:rsid w:val="0071222D"/>
    <w:rsid w:val="00712791"/>
    <w:rsid w:val="00714162"/>
    <w:rsid w:val="00714414"/>
    <w:rsid w:val="0071778D"/>
    <w:rsid w:val="00720A0B"/>
    <w:rsid w:val="00720D5D"/>
    <w:rsid w:val="007233E2"/>
    <w:rsid w:val="00724891"/>
    <w:rsid w:val="007248EF"/>
    <w:rsid w:val="007277E3"/>
    <w:rsid w:val="00727F1F"/>
    <w:rsid w:val="00731A17"/>
    <w:rsid w:val="00734458"/>
    <w:rsid w:val="00735588"/>
    <w:rsid w:val="00737907"/>
    <w:rsid w:val="007419CF"/>
    <w:rsid w:val="0074241C"/>
    <w:rsid w:val="00742E9E"/>
    <w:rsid w:val="00743B01"/>
    <w:rsid w:val="0074487E"/>
    <w:rsid w:val="00746273"/>
    <w:rsid w:val="0075366F"/>
    <w:rsid w:val="00755084"/>
    <w:rsid w:val="00757595"/>
    <w:rsid w:val="00757E56"/>
    <w:rsid w:val="00760359"/>
    <w:rsid w:val="00762FD4"/>
    <w:rsid w:val="007652A0"/>
    <w:rsid w:val="0076599E"/>
    <w:rsid w:val="00766CA9"/>
    <w:rsid w:val="00767D3B"/>
    <w:rsid w:val="007721BF"/>
    <w:rsid w:val="00774466"/>
    <w:rsid w:val="00774E70"/>
    <w:rsid w:val="0078181E"/>
    <w:rsid w:val="00783E8E"/>
    <w:rsid w:val="00784E2E"/>
    <w:rsid w:val="007913E4"/>
    <w:rsid w:val="00793351"/>
    <w:rsid w:val="00794D82"/>
    <w:rsid w:val="00796CEE"/>
    <w:rsid w:val="00796F70"/>
    <w:rsid w:val="007A1F02"/>
    <w:rsid w:val="007A209A"/>
    <w:rsid w:val="007A34FD"/>
    <w:rsid w:val="007A4664"/>
    <w:rsid w:val="007A5B91"/>
    <w:rsid w:val="007B042E"/>
    <w:rsid w:val="007B2713"/>
    <w:rsid w:val="007B514D"/>
    <w:rsid w:val="007B5396"/>
    <w:rsid w:val="007C0B2A"/>
    <w:rsid w:val="007C32B9"/>
    <w:rsid w:val="007C5177"/>
    <w:rsid w:val="007D4195"/>
    <w:rsid w:val="007D7866"/>
    <w:rsid w:val="007E0460"/>
    <w:rsid w:val="007E1144"/>
    <w:rsid w:val="007E74E0"/>
    <w:rsid w:val="007F0BA1"/>
    <w:rsid w:val="007F111E"/>
    <w:rsid w:val="007F2D42"/>
    <w:rsid w:val="007F36E0"/>
    <w:rsid w:val="007F52CB"/>
    <w:rsid w:val="007F638E"/>
    <w:rsid w:val="007F65AC"/>
    <w:rsid w:val="00801498"/>
    <w:rsid w:val="008026CE"/>
    <w:rsid w:val="00814730"/>
    <w:rsid w:val="00815181"/>
    <w:rsid w:val="008163DD"/>
    <w:rsid w:val="008203AA"/>
    <w:rsid w:val="008219EA"/>
    <w:rsid w:val="00823596"/>
    <w:rsid w:val="008307CA"/>
    <w:rsid w:val="00831713"/>
    <w:rsid w:val="00833960"/>
    <w:rsid w:val="00834C83"/>
    <w:rsid w:val="00834F22"/>
    <w:rsid w:val="00837732"/>
    <w:rsid w:val="0083791E"/>
    <w:rsid w:val="00840C83"/>
    <w:rsid w:val="00841741"/>
    <w:rsid w:val="00841B44"/>
    <w:rsid w:val="008432A8"/>
    <w:rsid w:val="00844759"/>
    <w:rsid w:val="00844B72"/>
    <w:rsid w:val="0084715E"/>
    <w:rsid w:val="00847780"/>
    <w:rsid w:val="00850296"/>
    <w:rsid w:val="00850E31"/>
    <w:rsid w:val="008525F9"/>
    <w:rsid w:val="00853121"/>
    <w:rsid w:val="0085454F"/>
    <w:rsid w:val="00854E67"/>
    <w:rsid w:val="00857D8A"/>
    <w:rsid w:val="008602F9"/>
    <w:rsid w:val="00861230"/>
    <w:rsid w:val="00861F46"/>
    <w:rsid w:val="00864855"/>
    <w:rsid w:val="00865D96"/>
    <w:rsid w:val="00866EBF"/>
    <w:rsid w:val="00866FE4"/>
    <w:rsid w:val="00870017"/>
    <w:rsid w:val="008708C1"/>
    <w:rsid w:val="00871687"/>
    <w:rsid w:val="0087200B"/>
    <w:rsid w:val="00874D77"/>
    <w:rsid w:val="00874E49"/>
    <w:rsid w:val="00875A82"/>
    <w:rsid w:val="00876898"/>
    <w:rsid w:val="00880514"/>
    <w:rsid w:val="00881FFB"/>
    <w:rsid w:val="00882D7E"/>
    <w:rsid w:val="0088324E"/>
    <w:rsid w:val="00883CC4"/>
    <w:rsid w:val="00887318"/>
    <w:rsid w:val="00887DA4"/>
    <w:rsid w:val="0089272D"/>
    <w:rsid w:val="00892A80"/>
    <w:rsid w:val="00893A2F"/>
    <w:rsid w:val="00895840"/>
    <w:rsid w:val="00896503"/>
    <w:rsid w:val="008A0276"/>
    <w:rsid w:val="008A4BB7"/>
    <w:rsid w:val="008A4E13"/>
    <w:rsid w:val="008A4FC4"/>
    <w:rsid w:val="008A72CC"/>
    <w:rsid w:val="008B0D72"/>
    <w:rsid w:val="008B182B"/>
    <w:rsid w:val="008B3FC6"/>
    <w:rsid w:val="008B7BBA"/>
    <w:rsid w:val="008C3E25"/>
    <w:rsid w:val="008D4DCA"/>
    <w:rsid w:val="008D544B"/>
    <w:rsid w:val="008E1218"/>
    <w:rsid w:val="008E53E8"/>
    <w:rsid w:val="008F1DF5"/>
    <w:rsid w:val="008F32C3"/>
    <w:rsid w:val="008F4781"/>
    <w:rsid w:val="008F5E45"/>
    <w:rsid w:val="008F7CDB"/>
    <w:rsid w:val="0090148E"/>
    <w:rsid w:val="009033FD"/>
    <w:rsid w:val="00903C52"/>
    <w:rsid w:val="009109B6"/>
    <w:rsid w:val="009130D8"/>
    <w:rsid w:val="0091414C"/>
    <w:rsid w:val="009142E3"/>
    <w:rsid w:val="00920408"/>
    <w:rsid w:val="009207F1"/>
    <w:rsid w:val="00921174"/>
    <w:rsid w:val="009235A2"/>
    <w:rsid w:val="00924573"/>
    <w:rsid w:val="00927E85"/>
    <w:rsid w:val="0093619F"/>
    <w:rsid w:val="00936978"/>
    <w:rsid w:val="009427E5"/>
    <w:rsid w:val="00944BA9"/>
    <w:rsid w:val="009452E1"/>
    <w:rsid w:val="009454B7"/>
    <w:rsid w:val="009560CF"/>
    <w:rsid w:val="00956603"/>
    <w:rsid w:val="00957FD5"/>
    <w:rsid w:val="009613D8"/>
    <w:rsid w:val="00961E8E"/>
    <w:rsid w:val="00963663"/>
    <w:rsid w:val="0096603D"/>
    <w:rsid w:val="00971C80"/>
    <w:rsid w:val="009735A1"/>
    <w:rsid w:val="00974275"/>
    <w:rsid w:val="009804FC"/>
    <w:rsid w:val="00982969"/>
    <w:rsid w:val="0098474B"/>
    <w:rsid w:val="00986B70"/>
    <w:rsid w:val="00986EC5"/>
    <w:rsid w:val="00987B9C"/>
    <w:rsid w:val="00990361"/>
    <w:rsid w:val="009918F1"/>
    <w:rsid w:val="0099202F"/>
    <w:rsid w:val="009920A8"/>
    <w:rsid w:val="00992DCC"/>
    <w:rsid w:val="00994BD1"/>
    <w:rsid w:val="00995CBA"/>
    <w:rsid w:val="0099678C"/>
    <w:rsid w:val="009969ED"/>
    <w:rsid w:val="009979D1"/>
    <w:rsid w:val="009A121D"/>
    <w:rsid w:val="009A1DB4"/>
    <w:rsid w:val="009A27FF"/>
    <w:rsid w:val="009A76E6"/>
    <w:rsid w:val="009B030C"/>
    <w:rsid w:val="009B0C96"/>
    <w:rsid w:val="009B100D"/>
    <w:rsid w:val="009C04D7"/>
    <w:rsid w:val="009C06B3"/>
    <w:rsid w:val="009C222B"/>
    <w:rsid w:val="009C3B9D"/>
    <w:rsid w:val="009C5B2D"/>
    <w:rsid w:val="009C5E0F"/>
    <w:rsid w:val="009C64D7"/>
    <w:rsid w:val="009C66DB"/>
    <w:rsid w:val="009C67A8"/>
    <w:rsid w:val="009C67B9"/>
    <w:rsid w:val="009C7795"/>
    <w:rsid w:val="009D1BAD"/>
    <w:rsid w:val="009D1D6A"/>
    <w:rsid w:val="009D201B"/>
    <w:rsid w:val="009D210E"/>
    <w:rsid w:val="009D4CE8"/>
    <w:rsid w:val="009D5D9C"/>
    <w:rsid w:val="009E2171"/>
    <w:rsid w:val="009E46B8"/>
    <w:rsid w:val="009E5044"/>
    <w:rsid w:val="009E5F0F"/>
    <w:rsid w:val="009F3314"/>
    <w:rsid w:val="009F3E6A"/>
    <w:rsid w:val="009F643B"/>
    <w:rsid w:val="00A0105D"/>
    <w:rsid w:val="00A02378"/>
    <w:rsid w:val="00A03638"/>
    <w:rsid w:val="00A057A5"/>
    <w:rsid w:val="00A0657F"/>
    <w:rsid w:val="00A06F53"/>
    <w:rsid w:val="00A11293"/>
    <w:rsid w:val="00A112B5"/>
    <w:rsid w:val="00A14C78"/>
    <w:rsid w:val="00A16420"/>
    <w:rsid w:val="00A211F7"/>
    <w:rsid w:val="00A24FE6"/>
    <w:rsid w:val="00A250C1"/>
    <w:rsid w:val="00A25F7E"/>
    <w:rsid w:val="00A275C7"/>
    <w:rsid w:val="00A31BCE"/>
    <w:rsid w:val="00A322F6"/>
    <w:rsid w:val="00A34DA7"/>
    <w:rsid w:val="00A37755"/>
    <w:rsid w:val="00A43EDD"/>
    <w:rsid w:val="00A46444"/>
    <w:rsid w:val="00A50948"/>
    <w:rsid w:val="00A5451D"/>
    <w:rsid w:val="00A5539F"/>
    <w:rsid w:val="00A55C83"/>
    <w:rsid w:val="00A57815"/>
    <w:rsid w:val="00A6082C"/>
    <w:rsid w:val="00A62266"/>
    <w:rsid w:val="00A62F82"/>
    <w:rsid w:val="00A62FAD"/>
    <w:rsid w:val="00A6343E"/>
    <w:rsid w:val="00A679A7"/>
    <w:rsid w:val="00A70CDC"/>
    <w:rsid w:val="00A7133D"/>
    <w:rsid w:val="00A71D76"/>
    <w:rsid w:val="00A71E43"/>
    <w:rsid w:val="00A722EF"/>
    <w:rsid w:val="00A7536A"/>
    <w:rsid w:val="00A7788C"/>
    <w:rsid w:val="00A77AF5"/>
    <w:rsid w:val="00A82650"/>
    <w:rsid w:val="00A82B37"/>
    <w:rsid w:val="00A954B7"/>
    <w:rsid w:val="00A95802"/>
    <w:rsid w:val="00A96057"/>
    <w:rsid w:val="00A960B8"/>
    <w:rsid w:val="00AA28A5"/>
    <w:rsid w:val="00AA5600"/>
    <w:rsid w:val="00AA5DDC"/>
    <w:rsid w:val="00AA7009"/>
    <w:rsid w:val="00AB4283"/>
    <w:rsid w:val="00AB605E"/>
    <w:rsid w:val="00AC00E9"/>
    <w:rsid w:val="00AC0DF9"/>
    <w:rsid w:val="00AC10A5"/>
    <w:rsid w:val="00AC2595"/>
    <w:rsid w:val="00AC2D5B"/>
    <w:rsid w:val="00AC3C0A"/>
    <w:rsid w:val="00AC4557"/>
    <w:rsid w:val="00AC6321"/>
    <w:rsid w:val="00AC76C1"/>
    <w:rsid w:val="00AD36B2"/>
    <w:rsid w:val="00AD4D36"/>
    <w:rsid w:val="00AD5C8F"/>
    <w:rsid w:val="00AE21D3"/>
    <w:rsid w:val="00AE2A17"/>
    <w:rsid w:val="00AE37A6"/>
    <w:rsid w:val="00AE43D9"/>
    <w:rsid w:val="00AE6EB7"/>
    <w:rsid w:val="00AE728D"/>
    <w:rsid w:val="00AE7A27"/>
    <w:rsid w:val="00AF00E5"/>
    <w:rsid w:val="00AF236E"/>
    <w:rsid w:val="00AF27A4"/>
    <w:rsid w:val="00AF428D"/>
    <w:rsid w:val="00AF47AE"/>
    <w:rsid w:val="00AF4E5F"/>
    <w:rsid w:val="00AF5186"/>
    <w:rsid w:val="00AF7CA8"/>
    <w:rsid w:val="00B01588"/>
    <w:rsid w:val="00B01936"/>
    <w:rsid w:val="00B03CE0"/>
    <w:rsid w:val="00B048CC"/>
    <w:rsid w:val="00B05554"/>
    <w:rsid w:val="00B11A9B"/>
    <w:rsid w:val="00B13AE9"/>
    <w:rsid w:val="00B13EA9"/>
    <w:rsid w:val="00B15C9D"/>
    <w:rsid w:val="00B24B2A"/>
    <w:rsid w:val="00B2511F"/>
    <w:rsid w:val="00B264CB"/>
    <w:rsid w:val="00B26ED4"/>
    <w:rsid w:val="00B2739E"/>
    <w:rsid w:val="00B30AF4"/>
    <w:rsid w:val="00B31D4A"/>
    <w:rsid w:val="00B3238B"/>
    <w:rsid w:val="00B324C1"/>
    <w:rsid w:val="00B32881"/>
    <w:rsid w:val="00B32ABB"/>
    <w:rsid w:val="00B40109"/>
    <w:rsid w:val="00B40BD2"/>
    <w:rsid w:val="00B41FD3"/>
    <w:rsid w:val="00B426D3"/>
    <w:rsid w:val="00B431DE"/>
    <w:rsid w:val="00B452C0"/>
    <w:rsid w:val="00B453FD"/>
    <w:rsid w:val="00B47B8F"/>
    <w:rsid w:val="00B5176B"/>
    <w:rsid w:val="00B52999"/>
    <w:rsid w:val="00B53370"/>
    <w:rsid w:val="00B57230"/>
    <w:rsid w:val="00B622CF"/>
    <w:rsid w:val="00B632F8"/>
    <w:rsid w:val="00B64B6C"/>
    <w:rsid w:val="00B65552"/>
    <w:rsid w:val="00B67D13"/>
    <w:rsid w:val="00B70D03"/>
    <w:rsid w:val="00B70E0C"/>
    <w:rsid w:val="00B74AAD"/>
    <w:rsid w:val="00B77034"/>
    <w:rsid w:val="00B77DD8"/>
    <w:rsid w:val="00B77EE9"/>
    <w:rsid w:val="00B803E7"/>
    <w:rsid w:val="00B80CB1"/>
    <w:rsid w:val="00B82E14"/>
    <w:rsid w:val="00B84C4F"/>
    <w:rsid w:val="00B86D6B"/>
    <w:rsid w:val="00B9545F"/>
    <w:rsid w:val="00B968FF"/>
    <w:rsid w:val="00B97484"/>
    <w:rsid w:val="00BA2B5A"/>
    <w:rsid w:val="00BA4AF9"/>
    <w:rsid w:val="00BA4DDE"/>
    <w:rsid w:val="00BB0EB7"/>
    <w:rsid w:val="00BB13A0"/>
    <w:rsid w:val="00BB1A96"/>
    <w:rsid w:val="00BB1DA6"/>
    <w:rsid w:val="00BB206A"/>
    <w:rsid w:val="00BB2323"/>
    <w:rsid w:val="00BB47D3"/>
    <w:rsid w:val="00BB4CF6"/>
    <w:rsid w:val="00BC1B0A"/>
    <w:rsid w:val="00BC383C"/>
    <w:rsid w:val="00BC5E1D"/>
    <w:rsid w:val="00BC655F"/>
    <w:rsid w:val="00BC6819"/>
    <w:rsid w:val="00BD09F9"/>
    <w:rsid w:val="00BD1772"/>
    <w:rsid w:val="00BD35CB"/>
    <w:rsid w:val="00BD6C11"/>
    <w:rsid w:val="00BE002C"/>
    <w:rsid w:val="00BE1685"/>
    <w:rsid w:val="00BE1953"/>
    <w:rsid w:val="00BE1E62"/>
    <w:rsid w:val="00BE4529"/>
    <w:rsid w:val="00BE5D92"/>
    <w:rsid w:val="00BE75B2"/>
    <w:rsid w:val="00BE7FDE"/>
    <w:rsid w:val="00BF52B2"/>
    <w:rsid w:val="00BF7052"/>
    <w:rsid w:val="00C003FC"/>
    <w:rsid w:val="00C025E9"/>
    <w:rsid w:val="00C05139"/>
    <w:rsid w:val="00C056BB"/>
    <w:rsid w:val="00C05FAB"/>
    <w:rsid w:val="00C07A10"/>
    <w:rsid w:val="00C11B38"/>
    <w:rsid w:val="00C12002"/>
    <w:rsid w:val="00C12376"/>
    <w:rsid w:val="00C12431"/>
    <w:rsid w:val="00C1356F"/>
    <w:rsid w:val="00C2008E"/>
    <w:rsid w:val="00C20DEA"/>
    <w:rsid w:val="00C21138"/>
    <w:rsid w:val="00C25656"/>
    <w:rsid w:val="00C26AE6"/>
    <w:rsid w:val="00C30C28"/>
    <w:rsid w:val="00C344C1"/>
    <w:rsid w:val="00C3674D"/>
    <w:rsid w:val="00C43EDE"/>
    <w:rsid w:val="00C445A5"/>
    <w:rsid w:val="00C471D9"/>
    <w:rsid w:val="00C4785B"/>
    <w:rsid w:val="00C51D2F"/>
    <w:rsid w:val="00C51E92"/>
    <w:rsid w:val="00C52FA0"/>
    <w:rsid w:val="00C5377E"/>
    <w:rsid w:val="00C55F9E"/>
    <w:rsid w:val="00C57BEF"/>
    <w:rsid w:val="00C60AC3"/>
    <w:rsid w:val="00C6509F"/>
    <w:rsid w:val="00C656F3"/>
    <w:rsid w:val="00C65D38"/>
    <w:rsid w:val="00C67891"/>
    <w:rsid w:val="00C7016E"/>
    <w:rsid w:val="00C715B4"/>
    <w:rsid w:val="00C73727"/>
    <w:rsid w:val="00C83BBC"/>
    <w:rsid w:val="00C87285"/>
    <w:rsid w:val="00C90AB6"/>
    <w:rsid w:val="00C938C7"/>
    <w:rsid w:val="00C93FC7"/>
    <w:rsid w:val="00C9736C"/>
    <w:rsid w:val="00C97383"/>
    <w:rsid w:val="00CA1712"/>
    <w:rsid w:val="00CA1AA0"/>
    <w:rsid w:val="00CA348A"/>
    <w:rsid w:val="00CA3EEB"/>
    <w:rsid w:val="00CA4B7F"/>
    <w:rsid w:val="00CA5EF8"/>
    <w:rsid w:val="00CB003A"/>
    <w:rsid w:val="00CB1706"/>
    <w:rsid w:val="00CB2CE6"/>
    <w:rsid w:val="00CC06EF"/>
    <w:rsid w:val="00CC0804"/>
    <w:rsid w:val="00CC3058"/>
    <w:rsid w:val="00CC4CB0"/>
    <w:rsid w:val="00CC5917"/>
    <w:rsid w:val="00CC61B2"/>
    <w:rsid w:val="00CD0374"/>
    <w:rsid w:val="00CD19DE"/>
    <w:rsid w:val="00CD4B83"/>
    <w:rsid w:val="00CD7295"/>
    <w:rsid w:val="00CD775B"/>
    <w:rsid w:val="00CE0851"/>
    <w:rsid w:val="00CE19CF"/>
    <w:rsid w:val="00CE2A0C"/>
    <w:rsid w:val="00CE2C97"/>
    <w:rsid w:val="00CE452A"/>
    <w:rsid w:val="00CE5152"/>
    <w:rsid w:val="00CE52F0"/>
    <w:rsid w:val="00CE757E"/>
    <w:rsid w:val="00CF08BB"/>
    <w:rsid w:val="00CF177C"/>
    <w:rsid w:val="00CF1E53"/>
    <w:rsid w:val="00CF2ABD"/>
    <w:rsid w:val="00CF4930"/>
    <w:rsid w:val="00CF71CE"/>
    <w:rsid w:val="00D00E26"/>
    <w:rsid w:val="00D015B0"/>
    <w:rsid w:val="00D07B9E"/>
    <w:rsid w:val="00D1389A"/>
    <w:rsid w:val="00D13DAC"/>
    <w:rsid w:val="00D15DFB"/>
    <w:rsid w:val="00D16A3D"/>
    <w:rsid w:val="00D216D3"/>
    <w:rsid w:val="00D243E3"/>
    <w:rsid w:val="00D25B87"/>
    <w:rsid w:val="00D30E68"/>
    <w:rsid w:val="00D31037"/>
    <w:rsid w:val="00D32AB5"/>
    <w:rsid w:val="00D36D26"/>
    <w:rsid w:val="00D468E7"/>
    <w:rsid w:val="00D544E5"/>
    <w:rsid w:val="00D54A24"/>
    <w:rsid w:val="00D57397"/>
    <w:rsid w:val="00D617BE"/>
    <w:rsid w:val="00D61996"/>
    <w:rsid w:val="00D622EB"/>
    <w:rsid w:val="00D62C10"/>
    <w:rsid w:val="00D631DE"/>
    <w:rsid w:val="00D654CD"/>
    <w:rsid w:val="00D65F47"/>
    <w:rsid w:val="00D6722C"/>
    <w:rsid w:val="00D678C7"/>
    <w:rsid w:val="00D70ACB"/>
    <w:rsid w:val="00D74405"/>
    <w:rsid w:val="00D74C59"/>
    <w:rsid w:val="00D77AD9"/>
    <w:rsid w:val="00D8261A"/>
    <w:rsid w:val="00D84CE4"/>
    <w:rsid w:val="00D86918"/>
    <w:rsid w:val="00D9415C"/>
    <w:rsid w:val="00D9553C"/>
    <w:rsid w:val="00D95F06"/>
    <w:rsid w:val="00D97669"/>
    <w:rsid w:val="00DA2CC3"/>
    <w:rsid w:val="00DA469E"/>
    <w:rsid w:val="00DA716B"/>
    <w:rsid w:val="00DA741D"/>
    <w:rsid w:val="00DB1970"/>
    <w:rsid w:val="00DB2E63"/>
    <w:rsid w:val="00DB3618"/>
    <w:rsid w:val="00DB394C"/>
    <w:rsid w:val="00DB45F8"/>
    <w:rsid w:val="00DB4A20"/>
    <w:rsid w:val="00DB54C4"/>
    <w:rsid w:val="00DB7675"/>
    <w:rsid w:val="00DC3565"/>
    <w:rsid w:val="00DD03E4"/>
    <w:rsid w:val="00DD0414"/>
    <w:rsid w:val="00DD0C8A"/>
    <w:rsid w:val="00DD108E"/>
    <w:rsid w:val="00DD14E2"/>
    <w:rsid w:val="00DD2377"/>
    <w:rsid w:val="00DD3A15"/>
    <w:rsid w:val="00DE29B0"/>
    <w:rsid w:val="00DE49EC"/>
    <w:rsid w:val="00DE5AC1"/>
    <w:rsid w:val="00DE6D57"/>
    <w:rsid w:val="00DE6D83"/>
    <w:rsid w:val="00DE78BF"/>
    <w:rsid w:val="00DF11AD"/>
    <w:rsid w:val="00DF4584"/>
    <w:rsid w:val="00DF516A"/>
    <w:rsid w:val="00DF5668"/>
    <w:rsid w:val="00DF5A4D"/>
    <w:rsid w:val="00E00AA5"/>
    <w:rsid w:val="00E02496"/>
    <w:rsid w:val="00E02AFC"/>
    <w:rsid w:val="00E03F61"/>
    <w:rsid w:val="00E05958"/>
    <w:rsid w:val="00E06041"/>
    <w:rsid w:val="00E0664B"/>
    <w:rsid w:val="00E12CF1"/>
    <w:rsid w:val="00E12F6C"/>
    <w:rsid w:val="00E1514B"/>
    <w:rsid w:val="00E21E95"/>
    <w:rsid w:val="00E25DCD"/>
    <w:rsid w:val="00E25EED"/>
    <w:rsid w:val="00E269E1"/>
    <w:rsid w:val="00E30D41"/>
    <w:rsid w:val="00E31143"/>
    <w:rsid w:val="00E326FF"/>
    <w:rsid w:val="00E33A7F"/>
    <w:rsid w:val="00E35156"/>
    <w:rsid w:val="00E351DC"/>
    <w:rsid w:val="00E3790B"/>
    <w:rsid w:val="00E414A0"/>
    <w:rsid w:val="00E425AA"/>
    <w:rsid w:val="00E42802"/>
    <w:rsid w:val="00E42F4F"/>
    <w:rsid w:val="00E43EA9"/>
    <w:rsid w:val="00E4543F"/>
    <w:rsid w:val="00E45F13"/>
    <w:rsid w:val="00E469CB"/>
    <w:rsid w:val="00E472E2"/>
    <w:rsid w:val="00E4790B"/>
    <w:rsid w:val="00E50336"/>
    <w:rsid w:val="00E510BC"/>
    <w:rsid w:val="00E51A6A"/>
    <w:rsid w:val="00E52BA4"/>
    <w:rsid w:val="00E61256"/>
    <w:rsid w:val="00E61EB6"/>
    <w:rsid w:val="00E62C01"/>
    <w:rsid w:val="00E62EFE"/>
    <w:rsid w:val="00E7334C"/>
    <w:rsid w:val="00E73CB2"/>
    <w:rsid w:val="00E75F3D"/>
    <w:rsid w:val="00E76946"/>
    <w:rsid w:val="00E77672"/>
    <w:rsid w:val="00E8145E"/>
    <w:rsid w:val="00E81958"/>
    <w:rsid w:val="00E81A79"/>
    <w:rsid w:val="00E839BA"/>
    <w:rsid w:val="00E8428A"/>
    <w:rsid w:val="00E860F7"/>
    <w:rsid w:val="00E92555"/>
    <w:rsid w:val="00E92C8B"/>
    <w:rsid w:val="00E9379A"/>
    <w:rsid w:val="00E94267"/>
    <w:rsid w:val="00E97F7D"/>
    <w:rsid w:val="00EA186D"/>
    <w:rsid w:val="00EA20C3"/>
    <w:rsid w:val="00EA2469"/>
    <w:rsid w:val="00EA59B8"/>
    <w:rsid w:val="00EA5A01"/>
    <w:rsid w:val="00EA6A58"/>
    <w:rsid w:val="00EB5531"/>
    <w:rsid w:val="00EB5F82"/>
    <w:rsid w:val="00EB6420"/>
    <w:rsid w:val="00EB723F"/>
    <w:rsid w:val="00EC0F54"/>
    <w:rsid w:val="00EC2890"/>
    <w:rsid w:val="00EC2DF9"/>
    <w:rsid w:val="00EC6B44"/>
    <w:rsid w:val="00EC6CDF"/>
    <w:rsid w:val="00EC7820"/>
    <w:rsid w:val="00EC7C85"/>
    <w:rsid w:val="00EC7E47"/>
    <w:rsid w:val="00ED401C"/>
    <w:rsid w:val="00ED452B"/>
    <w:rsid w:val="00ED47E1"/>
    <w:rsid w:val="00ED5356"/>
    <w:rsid w:val="00ED7D8F"/>
    <w:rsid w:val="00EE6E36"/>
    <w:rsid w:val="00EF0686"/>
    <w:rsid w:val="00EF5815"/>
    <w:rsid w:val="00F00F8A"/>
    <w:rsid w:val="00F016BC"/>
    <w:rsid w:val="00F03D69"/>
    <w:rsid w:val="00F043E8"/>
    <w:rsid w:val="00F0660B"/>
    <w:rsid w:val="00F067AD"/>
    <w:rsid w:val="00F10070"/>
    <w:rsid w:val="00F10129"/>
    <w:rsid w:val="00F10728"/>
    <w:rsid w:val="00F11064"/>
    <w:rsid w:val="00F123AE"/>
    <w:rsid w:val="00F13EB2"/>
    <w:rsid w:val="00F16C91"/>
    <w:rsid w:val="00F16DD9"/>
    <w:rsid w:val="00F23862"/>
    <w:rsid w:val="00F25127"/>
    <w:rsid w:val="00F257D6"/>
    <w:rsid w:val="00F25C4D"/>
    <w:rsid w:val="00F26721"/>
    <w:rsid w:val="00F26DCD"/>
    <w:rsid w:val="00F27474"/>
    <w:rsid w:val="00F30490"/>
    <w:rsid w:val="00F31489"/>
    <w:rsid w:val="00F32B93"/>
    <w:rsid w:val="00F3621C"/>
    <w:rsid w:val="00F369ED"/>
    <w:rsid w:val="00F376C7"/>
    <w:rsid w:val="00F40764"/>
    <w:rsid w:val="00F40E4F"/>
    <w:rsid w:val="00F42EAE"/>
    <w:rsid w:val="00F435CA"/>
    <w:rsid w:val="00F45CDD"/>
    <w:rsid w:val="00F475DC"/>
    <w:rsid w:val="00F47733"/>
    <w:rsid w:val="00F50B23"/>
    <w:rsid w:val="00F51EED"/>
    <w:rsid w:val="00F53901"/>
    <w:rsid w:val="00F53D6D"/>
    <w:rsid w:val="00F5551A"/>
    <w:rsid w:val="00F56AAB"/>
    <w:rsid w:val="00F600C7"/>
    <w:rsid w:val="00F625FA"/>
    <w:rsid w:val="00F64F61"/>
    <w:rsid w:val="00F65E3A"/>
    <w:rsid w:val="00F6751D"/>
    <w:rsid w:val="00F71193"/>
    <w:rsid w:val="00F73331"/>
    <w:rsid w:val="00F74C65"/>
    <w:rsid w:val="00F75289"/>
    <w:rsid w:val="00F77E5A"/>
    <w:rsid w:val="00F82B38"/>
    <w:rsid w:val="00F83CEB"/>
    <w:rsid w:val="00F87174"/>
    <w:rsid w:val="00F90AD2"/>
    <w:rsid w:val="00F90BF8"/>
    <w:rsid w:val="00F90C2A"/>
    <w:rsid w:val="00F90EAD"/>
    <w:rsid w:val="00F91D37"/>
    <w:rsid w:val="00F91DEC"/>
    <w:rsid w:val="00F93538"/>
    <w:rsid w:val="00F94913"/>
    <w:rsid w:val="00F95A04"/>
    <w:rsid w:val="00F9610D"/>
    <w:rsid w:val="00F97657"/>
    <w:rsid w:val="00FA05A0"/>
    <w:rsid w:val="00FB2F82"/>
    <w:rsid w:val="00FB4704"/>
    <w:rsid w:val="00FB5730"/>
    <w:rsid w:val="00FB5D26"/>
    <w:rsid w:val="00FB657F"/>
    <w:rsid w:val="00FB7433"/>
    <w:rsid w:val="00FC2D3D"/>
    <w:rsid w:val="00FC3FE8"/>
    <w:rsid w:val="00FC44A1"/>
    <w:rsid w:val="00FC5263"/>
    <w:rsid w:val="00FC5838"/>
    <w:rsid w:val="00FC758A"/>
    <w:rsid w:val="00FD4962"/>
    <w:rsid w:val="00FD4BB0"/>
    <w:rsid w:val="00FE3684"/>
    <w:rsid w:val="00FE3C9F"/>
    <w:rsid w:val="00FE5373"/>
    <w:rsid w:val="00FE6DBE"/>
    <w:rsid w:val="00FE7D09"/>
    <w:rsid w:val="00FF1114"/>
    <w:rsid w:val="00FF2ED7"/>
    <w:rsid w:val="00FF336D"/>
    <w:rsid w:val="00FF49B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5E2D2"/>
  <w15:docId w15:val="{2659EC80-79F7-406E-A9E2-98FE5D26F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de-CH" w:eastAsia="en-US" w:bidi="ar-SA"/>
      </w:rPr>
    </w:rPrDefault>
    <w:pPrDefault>
      <w:pPr>
        <w:spacing w:line="28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99" w:unhideWhenUsed="1"/>
    <w:lsdException w:name="annotation text" w:semiHidden="1"/>
    <w:lsdException w:name="header" w:semiHidden="1" w:uiPriority="99" w:unhideWhenUsed="1"/>
    <w:lsdException w:name="footer" w:semiHidden="1" w:uiPriority="99" w:unhideWhenUsed="1"/>
    <w:lsdException w:name="index heading" w:semiHidden="1"/>
    <w:lsdException w:name="caption" w:uiPriority="35"/>
    <w:lsdException w:name="table of figures" w:semiHidden="1" w:uiPriority="99" w:unhideWhenUsed="1"/>
    <w:lsdException w:name="envelope address" w:semiHidden="1"/>
    <w:lsdException w:name="envelope return" w:semiHidden="1"/>
    <w:lsdException w:name="footnote reference" w:semiHidden="1" w:uiPriority="99" w:unhideWhenUsed="1"/>
    <w:lsdException w:name="annotation reference" w:semiHidden="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lsdException w:name="toa heading" w:semiHidden="1"/>
    <w:lsdException w:name="List" w:semiHidden="1"/>
    <w:lsdException w:name="List Bullet" w:semiHidden="1" w:uiPriority="99" w:unhideWhenUsed="1"/>
    <w:lsdException w:name="List Number" w:semiHidden="1"/>
    <w:lsdException w:name="List 2" w:semiHidden="1"/>
    <w:lsdException w:name="List 3" w:semiHidden="1"/>
    <w:lsdException w:name="List 4" w:semiHidden="1"/>
    <w:lsdException w:name="List 5" w:semiHidden="1"/>
    <w:lsdException w:name="List Bullet 2" w:semiHidden="1" w:uiPriority="99" w:unhideWhenUsed="1"/>
    <w:lsdException w:name="List Bullet 3" w:semiHidden="1" w:uiPriority="99" w:unhideWhenUsed="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uiPriority="15"/>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unhideWhenUsed="1"/>
    <w:lsdException w:name="FollowedHyperlink" w:semiHidden="1" w:uiPriority="99" w:unhideWhenUsed="1"/>
    <w:lsdException w:name="Strong" w:semiHidden="1" w:uiPriority="1" w:qFormat="1"/>
    <w:lsdException w:name="Emphasis" w:semiHidden="1" w:uiPriority="20"/>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Standard">
    <w:name w:val="Normal"/>
    <w:qFormat/>
    <w:rsid w:val="00F97657"/>
    <w:rPr>
      <w:lang w:val="en-GB"/>
    </w:rPr>
  </w:style>
  <w:style w:type="paragraph" w:styleId="berschrift1">
    <w:name w:val="heading 1"/>
    <w:basedOn w:val="Standard"/>
    <w:next w:val="Standard"/>
    <w:link w:val="berschrift1Zchn"/>
    <w:uiPriority w:val="9"/>
    <w:qFormat/>
    <w:rsid w:val="00FE6DBE"/>
    <w:pPr>
      <w:keepNext/>
      <w:keepLines/>
      <w:spacing w:before="380" w:after="140" w:line="228" w:lineRule="auto"/>
      <w:contextualSpacing/>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qFormat/>
    <w:rsid w:val="00FE6DBE"/>
    <w:pPr>
      <w:keepNext/>
      <w:keepLines/>
      <w:spacing w:before="240"/>
      <w:contextualSpacing/>
      <w:outlineLvl w:val="1"/>
    </w:pPr>
    <w:rPr>
      <w:rFonts w:asciiTheme="majorHAnsi" w:eastAsiaTheme="majorEastAsia" w:hAnsiTheme="majorHAnsi" w:cstheme="majorBidi"/>
      <w:b/>
      <w:bCs/>
    </w:rPr>
  </w:style>
  <w:style w:type="paragraph" w:styleId="berschrift3">
    <w:name w:val="heading 3"/>
    <w:basedOn w:val="Standard"/>
    <w:next w:val="Standard"/>
    <w:link w:val="berschrift3Zchn"/>
    <w:uiPriority w:val="9"/>
    <w:semiHidden/>
    <w:qFormat/>
    <w:rsid w:val="00BD09F9"/>
    <w:pPr>
      <w:keepNext/>
      <w:keepLines/>
      <w:spacing w:before="2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DF516A"/>
    <w:rPr>
      <w:color w:val="0028A5"/>
      <w:u w:val="single"/>
    </w:rPr>
  </w:style>
  <w:style w:type="paragraph" w:styleId="Kopfzeile">
    <w:name w:val="header"/>
    <w:basedOn w:val="Standard"/>
    <w:link w:val="KopfzeileZchn"/>
    <w:uiPriority w:val="84"/>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84"/>
    <w:semiHidden/>
    <w:rsid w:val="002C5BE8"/>
  </w:style>
  <w:style w:type="paragraph" w:styleId="Fuzeile">
    <w:name w:val="footer"/>
    <w:basedOn w:val="Standard"/>
    <w:link w:val="FuzeileZchn"/>
    <w:uiPriority w:val="86"/>
    <w:rsid w:val="009A121D"/>
    <w:pPr>
      <w:spacing w:line="240" w:lineRule="auto"/>
    </w:pPr>
    <w:rPr>
      <w:spacing w:val="-2"/>
      <w:sz w:val="16"/>
      <w:szCs w:val="16"/>
    </w:rPr>
  </w:style>
  <w:style w:type="character" w:customStyle="1" w:styleId="FuzeileZchn">
    <w:name w:val="Fußzeile Zchn"/>
    <w:basedOn w:val="Absatz-Standardschriftart"/>
    <w:link w:val="Fuzeile"/>
    <w:uiPriority w:val="86"/>
    <w:rsid w:val="00F97657"/>
    <w:rPr>
      <w:spacing w:val="-2"/>
      <w:sz w:val="16"/>
      <w:szCs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
      </w:numPr>
      <w:tabs>
        <w:tab w:val="num" w:pos="360"/>
      </w:tabs>
      <w:ind w:left="720" w:firstLine="0"/>
    </w:pPr>
  </w:style>
  <w:style w:type="paragraph" w:styleId="Aufzhlungszeichen2">
    <w:name w:val="List Bullet 2"/>
    <w:basedOn w:val="Listenabsatz"/>
    <w:uiPriority w:val="79"/>
    <w:semiHidden/>
    <w:rsid w:val="009C67A8"/>
    <w:pPr>
      <w:numPr>
        <w:ilvl w:val="1"/>
        <w:numId w:val="1"/>
      </w:numPr>
    </w:pPr>
  </w:style>
  <w:style w:type="paragraph" w:styleId="Aufzhlungszeichen3">
    <w:name w:val="List Bullet 3"/>
    <w:basedOn w:val="Listenabsatz"/>
    <w:uiPriority w:val="79"/>
    <w:semiHidden/>
    <w:rsid w:val="009C67A8"/>
    <w:pPr>
      <w:numPr>
        <w:ilvl w:val="2"/>
        <w:numId w:val="1"/>
      </w:numPr>
    </w:pPr>
  </w:style>
  <w:style w:type="table" w:styleId="Tabellenraster">
    <w:name w:val="Table Grid"/>
    <w:basedOn w:val="NormaleTabelle"/>
    <w:uiPriority w:val="59"/>
    <w:rsid w:val="00560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FE6DBE"/>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uiPriority w:val="9"/>
    <w:rsid w:val="00FE6DBE"/>
    <w:rPr>
      <w:rFonts w:asciiTheme="majorHAnsi" w:eastAsiaTheme="majorEastAsia" w:hAnsiTheme="majorHAnsi" w:cstheme="majorBidi"/>
      <w:b/>
      <w:bCs/>
    </w:rPr>
  </w:style>
  <w:style w:type="paragraph" w:styleId="Titel">
    <w:name w:val="Title"/>
    <w:basedOn w:val="Standard"/>
    <w:next w:val="Standard"/>
    <w:link w:val="TitelZchn"/>
    <w:uiPriority w:val="11"/>
    <w:qFormat/>
    <w:rsid w:val="00614927"/>
    <w:pPr>
      <w:spacing w:before="1130" w:line="218" w:lineRule="auto"/>
    </w:pPr>
    <w:rPr>
      <w:b/>
      <w:bCs/>
      <w:spacing w:val="-2"/>
      <w:sz w:val="40"/>
      <w:szCs w:val="60"/>
    </w:rPr>
  </w:style>
  <w:style w:type="character" w:customStyle="1" w:styleId="TitelZchn">
    <w:name w:val="Titel Zchn"/>
    <w:basedOn w:val="Absatz-Standardschriftart"/>
    <w:link w:val="Titel"/>
    <w:uiPriority w:val="11"/>
    <w:rsid w:val="00614927"/>
    <w:rPr>
      <w:b/>
      <w:bCs/>
      <w:spacing w:val="-2"/>
      <w:sz w:val="40"/>
      <w:szCs w:val="60"/>
    </w:rPr>
  </w:style>
  <w:style w:type="paragraph" w:customStyle="1" w:styleId="Brieftitel">
    <w:name w:val="Brieftitel"/>
    <w:basedOn w:val="Standard"/>
    <w:link w:val="BrieftitelZchn"/>
    <w:uiPriority w:val="14"/>
    <w:semiHidden/>
    <w:rsid w:val="00850E31"/>
    <w:pPr>
      <w:spacing w:after="28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DA2CC3"/>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560475"/>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erschrift3Zchn">
    <w:name w:val="Überschrift 3 Zchn"/>
    <w:basedOn w:val="Absatz-Standardschriftart"/>
    <w:link w:val="berschrift3"/>
    <w:uiPriority w:val="9"/>
    <w:semiHidden/>
    <w:rsid w:val="007F0BA1"/>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5D294A"/>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5D294A"/>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6"/>
    <w:qFormat/>
    <w:rsid w:val="009E5F0F"/>
    <w:pPr>
      <w:numPr>
        <w:numId w:val="7"/>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1">
    <w:name w:val="Traktandum-Titel 1"/>
    <w:basedOn w:val="Standard"/>
    <w:next w:val="Standard"/>
    <w:uiPriority w:val="18"/>
    <w:semiHidden/>
    <w:rsid w:val="004A7400"/>
    <w:pPr>
      <w:keepNext/>
      <w:numPr>
        <w:numId w:val="8"/>
      </w:numPr>
      <w:spacing w:before="280"/>
    </w:pPr>
    <w:rPr>
      <w:b/>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6"/>
    <w:semiHidden/>
    <w:rsid w:val="007E0460"/>
    <w:rPr>
      <w:color w:val="auto"/>
      <w:u w:val="single"/>
    </w:rPr>
  </w:style>
  <w:style w:type="paragraph" w:styleId="Untertitel">
    <w:name w:val="Subtitle"/>
    <w:basedOn w:val="Standard"/>
    <w:next w:val="Standard"/>
    <w:link w:val="UntertitelZchn"/>
    <w:uiPriority w:val="12"/>
    <w:rsid w:val="00614927"/>
    <w:pPr>
      <w:numPr>
        <w:ilvl w:val="1"/>
      </w:numPr>
      <w:spacing w:before="40" w:line="259" w:lineRule="auto"/>
    </w:pPr>
    <w:rPr>
      <w:rFonts w:eastAsiaTheme="minorEastAsia"/>
      <w:sz w:val="28"/>
    </w:rPr>
  </w:style>
  <w:style w:type="character" w:customStyle="1" w:styleId="UntertitelZchn">
    <w:name w:val="Untertitel Zchn"/>
    <w:basedOn w:val="Absatz-Standardschriftart"/>
    <w:link w:val="Untertitel"/>
    <w:uiPriority w:val="12"/>
    <w:rsid w:val="00614927"/>
    <w:rPr>
      <w:rFonts w:eastAsiaTheme="minorEastAsia"/>
      <w:sz w:val="28"/>
    </w:rPr>
  </w:style>
  <w:style w:type="paragraph" w:styleId="Datum">
    <w:name w:val="Date"/>
    <w:basedOn w:val="Standard"/>
    <w:next w:val="Standard"/>
    <w:link w:val="DatumZchn"/>
    <w:uiPriority w:val="15"/>
    <w:semiHidden/>
    <w:rsid w:val="00850E31"/>
    <w:pPr>
      <w:spacing w:before="760" w:after="280"/>
    </w:pPr>
    <w:rPr>
      <w:noProof/>
    </w:rPr>
  </w:style>
  <w:style w:type="character" w:customStyle="1" w:styleId="DatumZchn">
    <w:name w:val="Datum Zchn"/>
    <w:basedOn w:val="Absatz-Standardschriftart"/>
    <w:link w:val="Datum"/>
    <w:uiPriority w:val="15"/>
    <w:semiHidden/>
    <w:rsid w:val="002C5BE8"/>
    <w:rPr>
      <w:noProof/>
    </w:rPr>
  </w:style>
  <w:style w:type="paragraph" w:styleId="Funotentext">
    <w:name w:val="footnote text"/>
    <w:aliases w:val="Fussnotentext"/>
    <w:basedOn w:val="Standard"/>
    <w:link w:val="FunotentextZchn"/>
    <w:uiPriority w:val="79"/>
    <w:semiHidden/>
    <w:rsid w:val="008708C1"/>
    <w:pPr>
      <w:tabs>
        <w:tab w:val="left" w:pos="113"/>
      </w:tabs>
      <w:ind w:left="113" w:hanging="113"/>
    </w:pPr>
    <w:rPr>
      <w:sz w:val="14"/>
    </w:rPr>
  </w:style>
  <w:style w:type="character" w:customStyle="1" w:styleId="FunotentextZchn">
    <w:name w:val="Fußnotentext Zchn"/>
    <w:aliases w:val="Fussnotentext Zchn"/>
    <w:basedOn w:val="Absatz-Standardschriftart"/>
    <w:link w:val="Funotentext"/>
    <w:uiPriority w:val="79"/>
    <w:semiHidden/>
    <w:rsid w:val="002C5BE8"/>
    <w:rPr>
      <w:sz w:val="14"/>
    </w:rPr>
  </w:style>
  <w:style w:type="character" w:styleId="Funotenzeichen">
    <w:name w:val="footnote reference"/>
    <w:basedOn w:val="Absatz-Standardschriftart"/>
    <w:uiPriority w:val="79"/>
    <w:semiHidden/>
    <w:rsid w:val="009F3314"/>
    <w:rPr>
      <w:color w:val="auto"/>
      <w:vertAlign w:val="superscript"/>
    </w:rPr>
  </w:style>
  <w:style w:type="table" w:customStyle="1" w:styleId="TabelleohneRahmen">
    <w:name w:val="Tabelle ohne Rahmen"/>
    <w:basedOn w:val="NormaleTabelle"/>
    <w:uiPriority w:val="99"/>
    <w:rsid w:val="00C67891"/>
    <w:tblPr>
      <w:tblCellMar>
        <w:left w:w="0" w:type="dxa"/>
        <w:right w:w="28" w:type="dxa"/>
      </w:tblCellMar>
    </w:tblPr>
  </w:style>
  <w:style w:type="paragraph" w:styleId="Endnotentext">
    <w:name w:val="endnote text"/>
    <w:basedOn w:val="Funotentext"/>
    <w:link w:val="EndnotentextZchn"/>
    <w:uiPriority w:val="79"/>
    <w:semiHidden/>
    <w:rsid w:val="00113CB8"/>
  </w:style>
  <w:style w:type="character" w:customStyle="1" w:styleId="EndnotentextZchn">
    <w:name w:val="Endnotentext Zchn"/>
    <w:basedOn w:val="Absatz-Standardschriftart"/>
    <w:link w:val="Endnotentext"/>
    <w:uiPriority w:val="79"/>
    <w:semiHidden/>
    <w:rsid w:val="002C5BE8"/>
    <w:rPr>
      <w:sz w:val="14"/>
    </w:rPr>
  </w:style>
  <w:style w:type="character" w:styleId="Endnotenzeichen">
    <w:name w:val="endnote reference"/>
    <w:basedOn w:val="Absatz-Standardschriftart"/>
    <w:uiPriority w:val="79"/>
    <w:semiHidden/>
    <w:rsid w:val="00113CB8"/>
    <w:rPr>
      <w:vertAlign w:val="superscript"/>
    </w:rPr>
  </w:style>
  <w:style w:type="paragraph" w:customStyle="1" w:styleId="Aufzhlung2">
    <w:name w:val="Aufzählung 2"/>
    <w:basedOn w:val="Aufzhlung1"/>
    <w:uiPriority w:val="6"/>
    <w:rsid w:val="004C3880"/>
    <w:pPr>
      <w:numPr>
        <w:ilvl w:val="1"/>
      </w:numPr>
    </w:pPr>
  </w:style>
  <w:style w:type="paragraph" w:customStyle="1" w:styleId="Aufzhlung3">
    <w:name w:val="Aufzählung 3"/>
    <w:basedOn w:val="Aufzhlung1"/>
    <w:uiPriority w:val="6"/>
    <w:rsid w:val="004C3880"/>
    <w:pPr>
      <w:numPr>
        <w:ilvl w:val="2"/>
      </w:numPr>
    </w:pPr>
  </w:style>
  <w:style w:type="paragraph" w:styleId="Beschriftung">
    <w:name w:val="caption"/>
    <w:basedOn w:val="Standard"/>
    <w:next w:val="Standard"/>
    <w:uiPriority w:val="35"/>
    <w:semiHidden/>
    <w:rsid w:val="00F10728"/>
    <w:pPr>
      <w:spacing w:before="120" w:after="240" w:line="210" w:lineRule="atLeast"/>
      <w:contextualSpacing/>
    </w:pPr>
    <w:rPr>
      <w:bCs/>
      <w:sz w:val="16"/>
      <w:szCs w:val="28"/>
    </w:rPr>
  </w:style>
  <w:style w:type="paragraph" w:styleId="Inhaltsverzeichnisberschrift">
    <w:name w:val="TOC Heading"/>
    <w:basedOn w:val="berschrift1"/>
    <w:next w:val="Standard"/>
    <w:uiPriority w:val="39"/>
    <w:semiHidden/>
    <w:rsid w:val="00484F10"/>
    <w:pPr>
      <w:outlineLvl w:val="9"/>
    </w:pPr>
    <w:rPr>
      <w:bCs w:val="0"/>
      <w:szCs w:val="32"/>
    </w:rPr>
  </w:style>
  <w:style w:type="paragraph" w:styleId="Sprechblasentext">
    <w:name w:val="Balloon Text"/>
    <w:basedOn w:val="Standard"/>
    <w:link w:val="SprechblasentextZchn"/>
    <w:uiPriority w:val="79"/>
    <w:semiHidden/>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2C5BE8"/>
    <w:rPr>
      <w:rFonts w:ascii="Segoe UI" w:hAnsi="Segoe UI" w:cs="Segoe UI"/>
      <w:sz w:val="18"/>
      <w:szCs w:val="18"/>
    </w:rPr>
  </w:style>
  <w:style w:type="paragraph" w:customStyle="1" w:styleId="Seitenzahlen">
    <w:name w:val="Seitenzahlen"/>
    <w:basedOn w:val="Fuzeile"/>
    <w:uiPriority w:val="87"/>
    <w:semiHidden/>
    <w:rsid w:val="00E8428A"/>
    <w:pPr>
      <w:jc w:val="right"/>
    </w:pPr>
  </w:style>
  <w:style w:type="paragraph" w:customStyle="1" w:styleId="berschrift1nummeriert">
    <w:name w:val="Überschrift 1 nummeriert"/>
    <w:basedOn w:val="berschrift1"/>
    <w:next w:val="Standard"/>
    <w:uiPriority w:val="10"/>
    <w:qFormat/>
    <w:rsid w:val="007F0BA1"/>
    <w:pPr>
      <w:numPr>
        <w:numId w:val="22"/>
      </w:numPr>
    </w:pPr>
  </w:style>
  <w:style w:type="paragraph" w:customStyle="1" w:styleId="berschrift2nummeriert">
    <w:name w:val="Überschrift 2 nummeriert"/>
    <w:basedOn w:val="berschrift2"/>
    <w:next w:val="Standard"/>
    <w:uiPriority w:val="10"/>
    <w:qFormat/>
    <w:rsid w:val="007F0BA1"/>
    <w:pPr>
      <w:numPr>
        <w:ilvl w:val="1"/>
        <w:numId w:val="22"/>
      </w:numPr>
    </w:pPr>
  </w:style>
  <w:style w:type="paragraph" w:customStyle="1" w:styleId="berschrift3nummeriert">
    <w:name w:val="Überschrift 3 nummeriert"/>
    <w:basedOn w:val="berschrift3"/>
    <w:next w:val="Standard"/>
    <w:uiPriority w:val="10"/>
    <w:qFormat/>
    <w:rsid w:val="007F0BA1"/>
    <w:pPr>
      <w:numPr>
        <w:ilvl w:val="2"/>
        <w:numId w:val="22"/>
      </w:numPr>
    </w:pPr>
  </w:style>
  <w:style w:type="paragraph" w:customStyle="1" w:styleId="berschrift4nummeriert">
    <w:name w:val="Überschrift 4 nummeriert"/>
    <w:basedOn w:val="berschrift4"/>
    <w:next w:val="Standard"/>
    <w:uiPriority w:val="10"/>
    <w:semiHidden/>
    <w:qFormat/>
    <w:rsid w:val="007F0BA1"/>
    <w:pPr>
      <w:numPr>
        <w:ilvl w:val="3"/>
        <w:numId w:val="22"/>
      </w:numPr>
    </w:pPr>
  </w:style>
  <w:style w:type="paragraph" w:styleId="Verzeichnis1">
    <w:name w:val="toc 1"/>
    <w:basedOn w:val="Standard"/>
    <w:next w:val="Standard"/>
    <w:autoRedefine/>
    <w:uiPriority w:val="39"/>
    <w:semiHidden/>
    <w:rsid w:val="007F36E0"/>
    <w:pPr>
      <w:pBdr>
        <w:bottom w:val="single" w:sz="4" w:space="1" w:color="auto"/>
        <w:between w:val="single" w:sz="4" w:space="1" w:color="auto"/>
      </w:pBdr>
      <w:tabs>
        <w:tab w:val="right" w:pos="9185"/>
      </w:tabs>
      <w:spacing w:line="324" w:lineRule="exact"/>
      <w:ind w:left="567" w:hanging="567"/>
    </w:pPr>
    <w:rPr>
      <w:b/>
      <w:bCs/>
      <w:noProof/>
      <w:sz w:val="24"/>
    </w:rPr>
  </w:style>
  <w:style w:type="paragraph" w:styleId="Verzeichnis2">
    <w:name w:val="toc 2"/>
    <w:basedOn w:val="Standard"/>
    <w:next w:val="Standard"/>
    <w:autoRedefine/>
    <w:uiPriority w:val="39"/>
    <w:semiHidden/>
    <w:rsid w:val="0087200B"/>
    <w:pPr>
      <w:pBdr>
        <w:bottom w:val="single" w:sz="4" w:space="1" w:color="auto"/>
        <w:between w:val="single" w:sz="4" w:space="1" w:color="auto"/>
      </w:pBdr>
      <w:tabs>
        <w:tab w:val="right" w:pos="9185"/>
      </w:tabs>
      <w:spacing w:line="324" w:lineRule="exact"/>
      <w:ind w:left="567" w:hanging="567"/>
    </w:pPr>
    <w:rPr>
      <w:noProof/>
      <w:sz w:val="24"/>
    </w:rPr>
  </w:style>
  <w:style w:type="paragraph" w:styleId="Verzeichnis3">
    <w:name w:val="toc 3"/>
    <w:basedOn w:val="Standard"/>
    <w:next w:val="Standard"/>
    <w:autoRedefine/>
    <w:uiPriority w:val="39"/>
    <w:semiHidden/>
    <w:rsid w:val="0087200B"/>
    <w:pPr>
      <w:pBdr>
        <w:bottom w:val="single" w:sz="4" w:space="1" w:color="auto"/>
        <w:between w:val="single" w:sz="4" w:space="1" w:color="auto"/>
      </w:pBdr>
      <w:tabs>
        <w:tab w:val="right" w:pos="9185"/>
      </w:tabs>
      <w:spacing w:line="360" w:lineRule="exact"/>
      <w:ind w:left="567" w:hanging="567"/>
    </w:pPr>
    <w:rPr>
      <w:noProof/>
      <w:sz w:val="24"/>
    </w:rPr>
  </w:style>
  <w:style w:type="paragraph" w:styleId="StandardWeb">
    <w:name w:val="Normal (Web)"/>
    <w:basedOn w:val="Standard"/>
    <w:uiPriority w:val="79"/>
    <w:semiHidden/>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rsid w:val="00CC3058"/>
    <w:pPr>
      <w:pBdr>
        <w:bottom w:val="single" w:sz="6" w:space="1" w:color="auto"/>
      </w:pBdr>
      <w:spacing w:before="30" w:line="170" w:lineRule="atLeast"/>
    </w:pPr>
    <w:rPr>
      <w:sz w:val="14"/>
      <w:szCs w:val="14"/>
    </w:rPr>
  </w:style>
  <w:style w:type="paragraph" w:customStyle="1" w:styleId="Nummerierung1">
    <w:name w:val="Nummerierung 1"/>
    <w:basedOn w:val="Standard"/>
    <w:uiPriority w:val="7"/>
    <w:rsid w:val="007F0BA1"/>
    <w:pPr>
      <w:numPr>
        <w:ilvl w:val="5"/>
        <w:numId w:val="22"/>
      </w:numPr>
    </w:pPr>
  </w:style>
  <w:style w:type="paragraph" w:customStyle="1" w:styleId="Nummerierung2">
    <w:name w:val="Nummerierung 2"/>
    <w:basedOn w:val="Nummerierung1"/>
    <w:uiPriority w:val="7"/>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8"/>
    <w:qFormat/>
    <w:rsid w:val="007F0BA1"/>
    <w:pPr>
      <w:numPr>
        <w:ilvl w:val="8"/>
        <w:numId w:val="22"/>
      </w:numPr>
    </w:pPr>
  </w:style>
  <w:style w:type="paragraph" w:customStyle="1" w:styleId="Nummerierung3">
    <w:name w:val="Nummerierung 3"/>
    <w:basedOn w:val="Nummerierung2"/>
    <w:uiPriority w:val="7"/>
    <w:rsid w:val="005A357F"/>
    <w:pPr>
      <w:numPr>
        <w:ilvl w:val="7"/>
      </w:numPr>
    </w:pPr>
  </w:style>
  <w:style w:type="paragraph" w:customStyle="1" w:styleId="berschrift5nummeriert">
    <w:name w:val="Überschrift 5 nummeriert"/>
    <w:basedOn w:val="berschrift5"/>
    <w:next w:val="Standard"/>
    <w:uiPriority w:val="10"/>
    <w:semiHidden/>
    <w:qFormat/>
    <w:rsid w:val="007F0BA1"/>
    <w:pPr>
      <w:numPr>
        <w:ilvl w:val="4"/>
        <w:numId w:val="22"/>
      </w:numPr>
    </w:pPr>
  </w:style>
  <w:style w:type="paragraph" w:customStyle="1" w:styleId="Dokumentbezeichnung">
    <w:name w:val="Dokumentbezeichnung"/>
    <w:basedOn w:val="berschrift1"/>
    <w:next w:val="Standard"/>
    <w:uiPriority w:val="98"/>
    <w:semiHidden/>
    <w:rsid w:val="00283995"/>
    <w:pPr>
      <w:pageBreakBefore/>
      <w:numPr>
        <w:numId w:val="2"/>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99"/>
    <w:rsid w:val="00BB47D3"/>
    <w:rPr>
      <w:color w:val="C1C1C1" w:themeColor="background2" w:themeShade="E6"/>
    </w:rPr>
  </w:style>
  <w:style w:type="paragraph" w:customStyle="1" w:styleId="ErstelltdurchVorlagenbauerchfrUniZrich">
    <w:name w:val="Erstellt durch Vorlagenbauer.ch für Uni Zürich"/>
    <w:basedOn w:val="Standard"/>
    <w:next w:val="Standard"/>
    <w:semiHidden/>
    <w:rsid w:val="00BB0EB7"/>
    <w:pPr>
      <w:shd w:val="clear" w:color="auto" w:fill="FFFFFF" w:themeFill="background1"/>
    </w:pPr>
  </w:style>
  <w:style w:type="paragraph" w:customStyle="1" w:styleId="Tabellenfolgezeile">
    <w:name w:val="Tabellenfolgezeile"/>
    <w:basedOn w:val="Standard"/>
    <w:next w:val="Standard"/>
    <w:uiPriority w:val="90"/>
    <w:semiHidden/>
    <w:qFormat/>
    <w:rsid w:val="0016774B"/>
    <w:pPr>
      <w:spacing w:line="20" w:lineRule="exact"/>
    </w:pPr>
    <w:rPr>
      <w:sz w:val="2"/>
      <w:szCs w:val="2"/>
    </w:rPr>
  </w:style>
  <w:style w:type="paragraph" w:styleId="Verzeichnis4">
    <w:name w:val="toc 4"/>
    <w:basedOn w:val="Standard"/>
    <w:next w:val="Standard"/>
    <w:autoRedefine/>
    <w:uiPriority w:val="39"/>
    <w:semiHidden/>
    <w:rsid w:val="0087200B"/>
    <w:pPr>
      <w:pBdr>
        <w:bottom w:val="single" w:sz="4" w:space="1" w:color="auto"/>
        <w:between w:val="single" w:sz="4" w:space="1" w:color="auto"/>
      </w:pBdr>
      <w:tabs>
        <w:tab w:val="right" w:pos="9185"/>
      </w:tabs>
      <w:spacing w:line="324" w:lineRule="exact"/>
      <w:ind w:left="851" w:hanging="851"/>
    </w:pPr>
  </w:style>
  <w:style w:type="paragraph" w:styleId="Verzeichnis5">
    <w:name w:val="toc 5"/>
    <w:basedOn w:val="Standard"/>
    <w:next w:val="Standard"/>
    <w:autoRedefine/>
    <w:uiPriority w:val="39"/>
    <w:semiHidden/>
    <w:rsid w:val="0087200B"/>
    <w:pPr>
      <w:pBdr>
        <w:bottom w:val="single" w:sz="4" w:space="1" w:color="auto"/>
        <w:between w:val="single" w:sz="4" w:space="1" w:color="auto"/>
      </w:pBdr>
      <w:tabs>
        <w:tab w:val="right" w:pos="9185"/>
      </w:tabs>
      <w:spacing w:line="324" w:lineRule="exact"/>
      <w:ind w:left="992" w:hanging="992"/>
    </w:pPr>
  </w:style>
  <w:style w:type="paragraph" w:styleId="Literaturverzeichnis">
    <w:name w:val="Bibliography"/>
    <w:basedOn w:val="Standard"/>
    <w:next w:val="Standard"/>
    <w:uiPriority w:val="37"/>
    <w:semiHidden/>
    <w:rsid w:val="00E02496"/>
  </w:style>
  <w:style w:type="paragraph" w:styleId="Index1">
    <w:name w:val="index 1"/>
    <w:basedOn w:val="Standard"/>
    <w:next w:val="Standard"/>
    <w:autoRedefine/>
    <w:uiPriority w:val="99"/>
    <w:semiHidden/>
    <w:rsid w:val="00C20DEA"/>
    <w:pPr>
      <w:spacing w:line="240" w:lineRule="auto"/>
      <w:ind w:left="200" w:hanging="200"/>
    </w:pPr>
  </w:style>
  <w:style w:type="numbering" w:customStyle="1" w:styleId="Nummerierteberschriften">
    <w:name w:val="Nummerierte Überschriften"/>
    <w:uiPriority w:val="99"/>
    <w:rsid w:val="007F0BA1"/>
    <w:pPr>
      <w:numPr>
        <w:numId w:val="3"/>
      </w:numPr>
    </w:pPr>
  </w:style>
  <w:style w:type="numbering" w:customStyle="1" w:styleId="Aufzhlungen">
    <w:name w:val="Aufzählungen"/>
    <w:uiPriority w:val="99"/>
    <w:rsid w:val="00AF236E"/>
    <w:pPr>
      <w:numPr>
        <w:numId w:val="5"/>
      </w:numPr>
    </w:pPr>
  </w:style>
  <w:style w:type="character" w:styleId="NichtaufgelsteErwhnung">
    <w:name w:val="Unresolved Mention"/>
    <w:basedOn w:val="Absatz-Standardschriftart"/>
    <w:uiPriority w:val="79"/>
    <w:semiHidden/>
    <w:rsid w:val="0021015E"/>
    <w:rPr>
      <w:color w:val="605E5C"/>
      <w:shd w:val="clear" w:color="auto" w:fill="E1DFDD"/>
    </w:rPr>
  </w:style>
  <w:style w:type="paragraph" w:customStyle="1" w:styleId="Organisationseinheit">
    <w:name w:val="Organisationseinheit"/>
    <w:basedOn w:val="Kopfzeile"/>
    <w:uiPriority w:val="99"/>
    <w:semiHidden/>
    <w:rsid w:val="00F23862"/>
    <w:pPr>
      <w:spacing w:line="216" w:lineRule="auto"/>
      <w:ind w:left="561"/>
    </w:pPr>
    <w:rPr>
      <w:rFonts w:ascii="Source Sans Pro SemiBold" w:hAnsi="Source Sans Pro SemiBold"/>
      <w:bCs/>
      <w:sz w:val="25"/>
      <w:szCs w:val="25"/>
    </w:rPr>
  </w:style>
  <w:style w:type="paragraph" w:customStyle="1" w:styleId="AbsenderKopfzeile">
    <w:name w:val="Absender Kopfzeile"/>
    <w:basedOn w:val="Kopfzeile"/>
    <w:uiPriority w:val="39"/>
    <w:semiHidden/>
    <w:qFormat/>
    <w:rsid w:val="009969ED"/>
    <w:pPr>
      <w:spacing w:line="262" w:lineRule="auto"/>
    </w:pPr>
    <w:rPr>
      <w:sz w:val="16"/>
      <w:szCs w:val="16"/>
    </w:rPr>
  </w:style>
  <w:style w:type="table" w:customStyle="1" w:styleId="UZHTabelle1">
    <w:name w:val="UZH: Tabelle 1"/>
    <w:basedOn w:val="NormaleTabelle"/>
    <w:uiPriority w:val="99"/>
    <w:rsid w:val="00B57230"/>
    <w:tblPr>
      <w:tblBorders>
        <w:bottom w:val="single" w:sz="4" w:space="0" w:color="auto"/>
        <w:insideH w:val="single" w:sz="4" w:space="0" w:color="auto"/>
      </w:tblBorders>
      <w:tblCellMar>
        <w:top w:w="40" w:type="dxa"/>
        <w:left w:w="0" w:type="dxa"/>
        <w:bottom w:w="51" w:type="dxa"/>
        <w:right w:w="113" w:type="dxa"/>
      </w:tblCellMar>
    </w:tblPr>
    <w:tblStylePr w:type="firstRow">
      <w:rPr>
        <w:b/>
      </w:rPr>
      <w:tblPr>
        <w:tblCellMar>
          <w:top w:w="40" w:type="dxa"/>
          <w:left w:w="0" w:type="dxa"/>
          <w:bottom w:w="45" w:type="dxa"/>
          <w:right w:w="0" w:type="dxa"/>
        </w:tblCellMar>
      </w:tblPr>
      <w:tcPr>
        <w:tcBorders>
          <w:top w:val="nil"/>
          <w:left w:val="nil"/>
          <w:bottom w:val="single" w:sz="8" w:space="0" w:color="auto"/>
          <w:right w:val="nil"/>
          <w:insideH w:val="nil"/>
          <w:insideV w:val="nil"/>
          <w:tl2br w:val="nil"/>
          <w:tr2bl w:val="nil"/>
        </w:tcBorders>
      </w:tcPr>
    </w:tblStylePr>
    <w:tblStylePr w:type="firstCol">
      <w:rPr>
        <w:rFonts w:asciiTheme="majorHAnsi" w:hAnsiTheme="majorHAnsi"/>
        <w:b/>
        <w:color w:val="auto"/>
      </w:rPr>
    </w:tblStylePr>
  </w:style>
  <w:style w:type="paragraph" w:customStyle="1" w:styleId="Fussnotentrennung">
    <w:name w:val="Fussnotentrennung"/>
    <w:basedOn w:val="Fuzeile"/>
    <w:semiHidden/>
    <w:qFormat/>
    <w:rsid w:val="00B40109"/>
  </w:style>
  <w:style w:type="paragraph" w:customStyle="1" w:styleId="Text8Pt">
    <w:name w:val="Text 8 Pt."/>
    <w:basedOn w:val="Standard"/>
    <w:semiHidden/>
    <w:qFormat/>
    <w:rsid w:val="00337D47"/>
    <w:pPr>
      <w:spacing w:line="220" w:lineRule="atLeast"/>
    </w:pPr>
    <w:rPr>
      <w:sz w:val="16"/>
      <w:szCs w:val="16"/>
    </w:rPr>
  </w:style>
  <w:style w:type="table" w:customStyle="1" w:styleId="UZHBeschluss">
    <w:name w:val="UZH: Beschluss"/>
    <w:basedOn w:val="NormaleTabelle"/>
    <w:uiPriority w:val="99"/>
    <w:rsid w:val="00B57230"/>
    <w:tblPr>
      <w:tblCellMar>
        <w:left w:w="0" w:type="dxa"/>
        <w:bottom w:w="204" w:type="dxa"/>
        <w:right w:w="113" w:type="dxa"/>
      </w:tblCellMar>
    </w:tblPr>
  </w:style>
  <w:style w:type="paragraph" w:customStyle="1" w:styleId="Traktandum-Titel2">
    <w:name w:val="Traktandum-Titel 2"/>
    <w:basedOn w:val="Standard"/>
    <w:next w:val="Standard"/>
    <w:uiPriority w:val="19"/>
    <w:semiHidden/>
    <w:qFormat/>
    <w:rsid w:val="004A7400"/>
    <w:pPr>
      <w:keepNext/>
      <w:numPr>
        <w:ilvl w:val="1"/>
        <w:numId w:val="8"/>
      </w:numPr>
      <w:spacing w:before="280"/>
    </w:pPr>
    <w:rPr>
      <w:b/>
    </w:rPr>
  </w:style>
  <w:style w:type="paragraph" w:customStyle="1" w:styleId="Adresse">
    <w:name w:val="Adresse"/>
    <w:basedOn w:val="Kopfzeile"/>
    <w:uiPriority w:val="79"/>
    <w:semiHidden/>
    <w:rsid w:val="005568AB"/>
    <w:pPr>
      <w:spacing w:line="262" w:lineRule="auto"/>
    </w:pPr>
    <w:rPr>
      <w:sz w:val="16"/>
      <w:szCs w:val="16"/>
    </w:rPr>
  </w:style>
  <w:style w:type="paragraph" w:customStyle="1" w:styleId="NummerierungTabelle">
    <w:name w:val="Nummerierung Tabelle"/>
    <w:uiPriority w:val="8"/>
    <w:qFormat/>
    <w:rsid w:val="00AE7A27"/>
    <w:pPr>
      <w:numPr>
        <w:ilvl w:val="5"/>
        <w:numId w:val="10"/>
      </w:numPr>
      <w:ind w:left="0" w:firstLine="0"/>
    </w:pPr>
    <w:rPr>
      <w:rFonts w:asciiTheme="majorHAnsi" w:hAnsiTheme="majorHAnsi"/>
    </w:rPr>
  </w:style>
  <w:style w:type="paragraph" w:customStyle="1" w:styleId="Titel30Pt">
    <w:name w:val="Titel 30 Pt"/>
    <w:basedOn w:val="Titel"/>
    <w:uiPriority w:val="11"/>
    <w:qFormat/>
    <w:rsid w:val="00E06041"/>
    <w:pPr>
      <w:spacing w:before="0" w:line="221" w:lineRule="auto"/>
    </w:pPr>
    <w:rPr>
      <w:sz w:val="60"/>
    </w:rPr>
  </w:style>
  <w:style w:type="paragraph" w:customStyle="1" w:styleId="Untertitel24Pt">
    <w:name w:val="Untertitel 24 Pt"/>
    <w:basedOn w:val="Untertitel"/>
    <w:uiPriority w:val="12"/>
    <w:qFormat/>
    <w:rsid w:val="00DE29B0"/>
    <w:pPr>
      <w:spacing w:before="60" w:after="160" w:line="400" w:lineRule="atLeast"/>
    </w:pPr>
    <w:rPr>
      <w:sz w:val="48"/>
      <w:szCs w:val="48"/>
    </w:rPr>
  </w:style>
  <w:style w:type="paragraph" w:customStyle="1" w:styleId="Text16Pt">
    <w:name w:val="Text 16 Pt"/>
    <w:basedOn w:val="Untertitel24Pt"/>
    <w:qFormat/>
    <w:rsid w:val="005E6805"/>
    <w:pPr>
      <w:spacing w:before="160" w:after="0" w:line="240" w:lineRule="auto"/>
      <w:contextualSpacing/>
    </w:pPr>
    <w:rPr>
      <w:sz w:val="32"/>
      <w:szCs w:val="32"/>
    </w:rPr>
  </w:style>
  <w:style w:type="paragraph" w:customStyle="1" w:styleId="Text8Pt0">
    <w:name w:val="Text 8 Pt"/>
    <w:basedOn w:val="Standard"/>
    <w:semiHidden/>
    <w:qFormat/>
    <w:rsid w:val="001B2CF1"/>
    <w:pPr>
      <w:spacing w:line="220" w:lineRule="atLeast"/>
    </w:pPr>
    <w:rPr>
      <w:sz w:val="16"/>
      <w:szCs w:val="16"/>
    </w:rPr>
  </w:style>
  <w:style w:type="table" w:customStyle="1" w:styleId="UZHTabelleFusszeile">
    <w:name w:val="UZH Tabelle: Fusszeile"/>
    <w:basedOn w:val="NormaleTabelle"/>
    <w:uiPriority w:val="99"/>
    <w:rsid w:val="00924573"/>
    <w:pPr>
      <w:spacing w:line="240" w:lineRule="auto"/>
      <w:jc w:val="center"/>
    </w:pPr>
    <w:tblPr>
      <w:tblBorders>
        <w:insideV w:val="single" w:sz="2" w:space="0" w:color="808080"/>
      </w:tblBorders>
    </w:tblPr>
    <w:tcPr>
      <w:vAlign w:val="center"/>
    </w:tcPr>
  </w:style>
  <w:style w:type="paragraph" w:customStyle="1" w:styleId="AbsenderErsteZeile">
    <w:name w:val="Absender: Erste Zeile"/>
    <w:basedOn w:val="Text8Pt0"/>
    <w:next w:val="Text8Pt0"/>
    <w:uiPriority w:val="37"/>
    <w:semiHidden/>
    <w:qFormat/>
    <w:rsid w:val="005F266D"/>
    <w:pPr>
      <w:spacing w:before="50"/>
    </w:pPr>
    <w:rPr>
      <w:b/>
      <w:bCs/>
    </w:rPr>
  </w:style>
  <w:style w:type="character" w:customStyle="1" w:styleId="footerorganisation">
    <w:name w:val="footerorganisation"/>
    <w:basedOn w:val="Absatz-Standardschriftart"/>
    <w:semiHidden/>
    <w:rsid w:val="00815181"/>
    <w:rPr>
      <w:rFonts w:ascii="Source Sans Pro SemiBold" w:eastAsia="Times New Roman" w:hAnsi="Source Sans Pro SemiBold"/>
      <w:b w:val="0"/>
      <w:bCs/>
      <w:sz w:val="16"/>
    </w:rPr>
  </w:style>
  <w:style w:type="table" w:customStyle="1" w:styleId="UZHTabelle12">
    <w:name w:val="UZH: Tabelle 12"/>
    <w:basedOn w:val="NormaleTabelle"/>
    <w:uiPriority w:val="99"/>
    <w:rsid w:val="00576F7B"/>
    <w:tblPr>
      <w:tblBorders>
        <w:bottom w:val="single" w:sz="4" w:space="0" w:color="auto"/>
        <w:insideH w:val="single" w:sz="4" w:space="0" w:color="auto"/>
      </w:tblBorders>
      <w:tblCellMar>
        <w:top w:w="40" w:type="dxa"/>
        <w:left w:w="0" w:type="dxa"/>
        <w:bottom w:w="51" w:type="dxa"/>
        <w:right w:w="113" w:type="dxa"/>
      </w:tblCellMar>
    </w:tblPr>
    <w:tblStylePr w:type="firstRow">
      <w:rPr>
        <w:b/>
      </w:rPr>
      <w:tblPr>
        <w:tblCellMar>
          <w:top w:w="40" w:type="dxa"/>
          <w:left w:w="0" w:type="dxa"/>
          <w:bottom w:w="45" w:type="dxa"/>
          <w:right w:w="0" w:type="dxa"/>
        </w:tblCellMar>
      </w:tblPr>
      <w:tcPr>
        <w:tcBorders>
          <w:top w:val="nil"/>
          <w:left w:val="nil"/>
          <w:bottom w:val="single" w:sz="8" w:space="0" w:color="auto"/>
          <w:right w:val="nil"/>
          <w:insideH w:val="nil"/>
          <w:insideV w:val="nil"/>
          <w:tl2br w:val="nil"/>
          <w:tr2bl w:val="nil"/>
        </w:tcBorders>
      </w:tcPr>
    </w:tblStylePr>
    <w:tblStylePr w:type="firstCol">
      <w:rPr>
        <w:rFonts w:asciiTheme="majorHAnsi" w:hAnsiTheme="majorHAnsi"/>
        <w:b/>
        <w:color w:val="auto"/>
      </w:rPr>
    </w:tblStylePr>
  </w:style>
  <w:style w:type="character" w:customStyle="1" w:styleId="Formatvorlage1bold">
    <w:name w:val="Formatvorlage1_bold"/>
    <w:basedOn w:val="Absatz-Standardschriftart"/>
    <w:rsid w:val="00B53370"/>
    <w:rPr>
      <w:b/>
    </w:rPr>
  </w:style>
  <w:style w:type="paragraph" w:customStyle="1" w:styleId="00KWWFStandard">
    <w:name w:val="00K_WWF_Standard"/>
    <w:basedOn w:val="Standard"/>
    <w:qFormat/>
    <w:rsid w:val="00B53370"/>
    <w:rPr>
      <w:rFonts w:ascii="Arial" w:eastAsia="PMingLiU" w:hAnsi="Arial" w:cs="Arial"/>
      <w:lang w:val="de-CH" w:eastAsia="zh-TW"/>
    </w:rPr>
  </w:style>
  <w:style w:type="character" w:customStyle="1" w:styleId="Formatvorlageboldklein">
    <w:name w:val="Formatvorlage_bold_klein"/>
    <w:basedOn w:val="Absatz-Standardschriftart"/>
    <w:uiPriority w:val="1"/>
    <w:rsid w:val="00B53370"/>
    <w:rPr>
      <w:b/>
      <w:sz w:val="18"/>
    </w:rPr>
  </w:style>
  <w:style w:type="character" w:customStyle="1" w:styleId="Formatvorlagebold10pt">
    <w:name w:val="Formatvorlage_bold_10pt"/>
    <w:basedOn w:val="Absatz-Standardschriftart"/>
    <w:uiPriority w:val="1"/>
    <w:rsid w:val="00B53370"/>
    <w:rPr>
      <w:rFonts w:asciiTheme="minorHAnsi" w:hAnsiTheme="minorHAnsi"/>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104949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header" Target="header3.xml"/><Relationship Id="rId7" Type="http://schemas.openxmlformats.org/officeDocument/2006/relationships/customXml" Target="../customXml/item6.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http://www.oec.uzh.ch/en/studies/general/credits/exchange.html" TargetMode="Externa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footnotes" Target="footnotes.xm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F73C2D1B444428ADDE398DC0E6015D"/>
        <w:category>
          <w:name w:val="Allgemein"/>
          <w:gallery w:val="placeholder"/>
        </w:category>
        <w:types>
          <w:type w:val="bbPlcHdr"/>
        </w:types>
        <w:behaviors>
          <w:behavior w:val="content"/>
        </w:behaviors>
        <w:guid w:val="{B4EA0C78-EDC3-4DA5-895E-628600827194}"/>
      </w:docPartPr>
      <w:docPartBody>
        <w:p w:rsidR="00FF1B36" w:rsidRDefault="00293B72" w:rsidP="00293B72">
          <w:pPr>
            <w:pStyle w:val="B0F73C2D1B444428ADDE398DC0E6015D1"/>
          </w:pPr>
          <w:r w:rsidRPr="00077179">
            <w:rPr>
              <w:color w:val="747474" w:themeColor="background2" w:themeShade="80"/>
              <w:sz w:val="18"/>
              <w:szCs w:val="18"/>
              <w:shd w:val="clear" w:color="auto" w:fill="E8E8E8" w:themeFill="background2"/>
            </w:rPr>
            <w:t>Insert text here</w:t>
          </w:r>
        </w:p>
      </w:docPartBody>
    </w:docPart>
    <w:docPart>
      <w:docPartPr>
        <w:name w:val="D12A76A203644DA2AAF7BDE5AEA8E807"/>
        <w:category>
          <w:name w:val="Allgemein"/>
          <w:gallery w:val="placeholder"/>
        </w:category>
        <w:types>
          <w:type w:val="bbPlcHdr"/>
        </w:types>
        <w:behaviors>
          <w:behavior w:val="content"/>
        </w:behaviors>
        <w:guid w:val="{C9087D8D-B20E-4834-AA12-9FA6C480966C}"/>
      </w:docPartPr>
      <w:docPartBody>
        <w:p w:rsidR="00FF1B36" w:rsidRDefault="00293B72" w:rsidP="00293B72">
          <w:pPr>
            <w:pStyle w:val="D12A76A203644DA2AAF7BDE5AEA8E8071"/>
          </w:pPr>
          <w:r w:rsidRPr="00077179">
            <w:rPr>
              <w:rStyle w:val="Platzhaltertext"/>
              <w:color w:val="747474" w:themeColor="background2" w:themeShade="80"/>
              <w:sz w:val="18"/>
              <w:szCs w:val="18"/>
              <w:shd w:val="clear" w:color="auto" w:fill="DDDDDD"/>
              <w:lang w:val="en-US"/>
            </w:rPr>
            <w:t>Insert text here</w:t>
          </w:r>
        </w:p>
      </w:docPartBody>
    </w:docPart>
    <w:docPart>
      <w:docPartPr>
        <w:name w:val="FAF1D8A6DAC84925BA0E98DC2589A496"/>
        <w:category>
          <w:name w:val="Allgemein"/>
          <w:gallery w:val="placeholder"/>
        </w:category>
        <w:types>
          <w:type w:val="bbPlcHdr"/>
        </w:types>
        <w:behaviors>
          <w:behavior w:val="content"/>
        </w:behaviors>
        <w:guid w:val="{BED16A9E-0A53-47FA-91EC-18D6180B4992}"/>
      </w:docPartPr>
      <w:docPartBody>
        <w:p w:rsidR="00FF1B36" w:rsidRDefault="00293B72" w:rsidP="00293B72">
          <w:pPr>
            <w:pStyle w:val="FAF1D8A6DAC84925BA0E98DC2589A4961"/>
          </w:pPr>
          <w:r w:rsidRPr="00077179">
            <w:rPr>
              <w:rStyle w:val="Platzhaltertext"/>
              <w:color w:val="747474" w:themeColor="background2" w:themeShade="80"/>
              <w:sz w:val="18"/>
              <w:szCs w:val="18"/>
              <w:shd w:val="clear" w:color="auto" w:fill="DDDDDD"/>
              <w:lang w:val="en-US"/>
            </w:rPr>
            <w:t>Insert text here</w:t>
          </w:r>
        </w:p>
      </w:docPartBody>
    </w:docPart>
    <w:docPart>
      <w:docPartPr>
        <w:name w:val="B7232FC6E6B54F3B8D3103162510A18A"/>
        <w:category>
          <w:name w:val="Allgemein"/>
          <w:gallery w:val="placeholder"/>
        </w:category>
        <w:types>
          <w:type w:val="bbPlcHdr"/>
        </w:types>
        <w:behaviors>
          <w:behavior w:val="content"/>
        </w:behaviors>
        <w:guid w:val="{30926E7B-FC43-43BF-B33D-111E5AFCDDDB}"/>
      </w:docPartPr>
      <w:docPartBody>
        <w:p w:rsidR="00FF1B36" w:rsidRDefault="00293B72" w:rsidP="00293B72">
          <w:pPr>
            <w:pStyle w:val="B7232FC6E6B54F3B8D3103162510A18A1"/>
          </w:pPr>
          <w:r w:rsidRPr="00077179">
            <w:rPr>
              <w:rStyle w:val="Platzhaltertext"/>
              <w:color w:val="747474" w:themeColor="background2" w:themeShade="80"/>
              <w:sz w:val="18"/>
              <w:szCs w:val="18"/>
              <w:shd w:val="clear" w:color="auto" w:fill="DDDDDD"/>
              <w:lang w:val="en-US"/>
            </w:rPr>
            <w:t>Choose element</w:t>
          </w:r>
        </w:p>
      </w:docPartBody>
    </w:docPart>
    <w:docPart>
      <w:docPartPr>
        <w:name w:val="F2D5840CD8544BDA9FF682FA0AE2DD3C"/>
        <w:category>
          <w:name w:val="Allgemein"/>
          <w:gallery w:val="placeholder"/>
        </w:category>
        <w:types>
          <w:type w:val="bbPlcHdr"/>
        </w:types>
        <w:behaviors>
          <w:behavior w:val="content"/>
        </w:behaviors>
        <w:guid w:val="{A03BD041-CA9F-4117-9447-30FADBF14475}"/>
      </w:docPartPr>
      <w:docPartBody>
        <w:p w:rsidR="00FF1B36" w:rsidRDefault="00293B72" w:rsidP="00293B72">
          <w:pPr>
            <w:pStyle w:val="F2D5840CD8544BDA9FF682FA0AE2DD3C1"/>
          </w:pPr>
          <w:r w:rsidRPr="00077179">
            <w:rPr>
              <w:rStyle w:val="Platzhaltertext"/>
              <w:color w:val="747474" w:themeColor="background2" w:themeShade="80"/>
              <w:sz w:val="18"/>
              <w:szCs w:val="18"/>
              <w:shd w:val="clear" w:color="auto" w:fill="DDDDDD"/>
              <w:lang w:val="en-US"/>
            </w:rPr>
            <w:t>Choose element</w:t>
          </w:r>
        </w:p>
      </w:docPartBody>
    </w:docPart>
    <w:docPart>
      <w:docPartPr>
        <w:name w:val="9C1E58033F474FD4B3CE54AD47DAF99B"/>
        <w:category>
          <w:name w:val="Allgemein"/>
          <w:gallery w:val="placeholder"/>
        </w:category>
        <w:types>
          <w:type w:val="bbPlcHdr"/>
        </w:types>
        <w:behaviors>
          <w:behavior w:val="content"/>
        </w:behaviors>
        <w:guid w:val="{81B0CDA4-B433-48BA-93A1-78776A7877E0}"/>
      </w:docPartPr>
      <w:docPartBody>
        <w:p w:rsidR="00FF1B36" w:rsidRDefault="00293B72" w:rsidP="00293B72">
          <w:pPr>
            <w:pStyle w:val="9C1E58033F474FD4B3CE54AD47DAF99B1"/>
          </w:pPr>
          <w:r w:rsidRPr="00077179">
            <w:rPr>
              <w:rStyle w:val="Platzhaltertext"/>
              <w:color w:val="747474" w:themeColor="background2" w:themeShade="80"/>
              <w:sz w:val="18"/>
              <w:szCs w:val="18"/>
              <w:shd w:val="clear" w:color="auto" w:fill="DDDDDD"/>
              <w:lang w:val="en-US"/>
            </w:rPr>
            <w:t>Insert text here</w:t>
          </w:r>
        </w:p>
      </w:docPartBody>
    </w:docPart>
    <w:docPart>
      <w:docPartPr>
        <w:name w:val="65117089701147FE8BCF305A73D76615"/>
        <w:category>
          <w:name w:val="Allgemein"/>
          <w:gallery w:val="placeholder"/>
        </w:category>
        <w:types>
          <w:type w:val="bbPlcHdr"/>
        </w:types>
        <w:behaviors>
          <w:behavior w:val="content"/>
        </w:behaviors>
        <w:guid w:val="{2DAC6974-32F8-4AF0-BA4B-B546E3CE3A61}"/>
      </w:docPartPr>
      <w:docPartBody>
        <w:p w:rsidR="00FF1B36" w:rsidRDefault="00293B72" w:rsidP="00293B72">
          <w:pPr>
            <w:pStyle w:val="65117089701147FE8BCF305A73D766151"/>
          </w:pPr>
          <w:r w:rsidRPr="00077179">
            <w:rPr>
              <w:rStyle w:val="Platzhaltertext"/>
              <w:color w:val="747474" w:themeColor="background2" w:themeShade="80"/>
              <w:sz w:val="18"/>
              <w:szCs w:val="18"/>
              <w:shd w:val="clear" w:color="auto" w:fill="DDDDDD"/>
              <w:lang w:val="en-US"/>
            </w:rPr>
            <w:t>Choose element</w:t>
          </w:r>
        </w:p>
      </w:docPartBody>
    </w:docPart>
    <w:docPart>
      <w:docPartPr>
        <w:name w:val="DAC030EFB7CF4753A9847B9209B2D65B"/>
        <w:category>
          <w:name w:val="Allgemein"/>
          <w:gallery w:val="placeholder"/>
        </w:category>
        <w:types>
          <w:type w:val="bbPlcHdr"/>
        </w:types>
        <w:behaviors>
          <w:behavior w:val="content"/>
        </w:behaviors>
        <w:guid w:val="{9CD910F9-46CC-4F2A-814B-1A2EDFCE9716}"/>
      </w:docPartPr>
      <w:docPartBody>
        <w:p w:rsidR="00FF1B36" w:rsidRDefault="00293B72" w:rsidP="00293B72">
          <w:pPr>
            <w:pStyle w:val="DAC030EFB7CF4753A9847B9209B2D65B1"/>
          </w:pPr>
          <w:r w:rsidRPr="00077179">
            <w:rPr>
              <w:rStyle w:val="Platzhaltertext"/>
              <w:color w:val="747474" w:themeColor="background2" w:themeShade="80"/>
              <w:sz w:val="18"/>
              <w:szCs w:val="18"/>
              <w:shd w:val="clear" w:color="auto" w:fill="DDDDDD"/>
              <w:lang w:val="en-US"/>
            </w:rPr>
            <w:t>Insert text here</w:t>
          </w:r>
        </w:p>
      </w:docPartBody>
    </w:docPart>
    <w:docPart>
      <w:docPartPr>
        <w:name w:val="E62DE6B619B644CC889417C3BA8E96A5"/>
        <w:category>
          <w:name w:val="Allgemein"/>
          <w:gallery w:val="placeholder"/>
        </w:category>
        <w:types>
          <w:type w:val="bbPlcHdr"/>
        </w:types>
        <w:behaviors>
          <w:behavior w:val="content"/>
        </w:behaviors>
        <w:guid w:val="{329F9293-7868-4CDD-B286-2C9B93E8F17A}"/>
      </w:docPartPr>
      <w:docPartBody>
        <w:p w:rsidR="00FF1B36" w:rsidRDefault="00293B72" w:rsidP="00293B72">
          <w:pPr>
            <w:pStyle w:val="E62DE6B619B644CC889417C3BA8E96A51"/>
          </w:pPr>
          <w:r w:rsidRPr="00077179">
            <w:rPr>
              <w:rStyle w:val="Platzhaltertext"/>
              <w:color w:val="747474" w:themeColor="background2" w:themeShade="80"/>
              <w:sz w:val="18"/>
              <w:szCs w:val="18"/>
              <w:shd w:val="clear" w:color="auto" w:fill="DDDDDD"/>
              <w:lang w:val="en-US"/>
            </w:rPr>
            <w:t>Insert text here</w:t>
          </w:r>
        </w:p>
      </w:docPartBody>
    </w:docPart>
    <w:docPart>
      <w:docPartPr>
        <w:name w:val="17E6E349FBAB4094B63B56953FA2971F"/>
        <w:category>
          <w:name w:val="Allgemein"/>
          <w:gallery w:val="placeholder"/>
        </w:category>
        <w:types>
          <w:type w:val="bbPlcHdr"/>
        </w:types>
        <w:behaviors>
          <w:behavior w:val="content"/>
        </w:behaviors>
        <w:guid w:val="{F0E8895A-2BAB-4B16-AD56-496618C8C149}"/>
      </w:docPartPr>
      <w:docPartBody>
        <w:p w:rsidR="00FF1B36" w:rsidRDefault="00293B72" w:rsidP="00293B72">
          <w:pPr>
            <w:pStyle w:val="17E6E349FBAB4094B63B56953FA2971F1"/>
          </w:pPr>
          <w:r w:rsidRPr="00077179">
            <w:rPr>
              <w:rStyle w:val="Platzhaltertext"/>
              <w:color w:val="747474" w:themeColor="background2" w:themeShade="80"/>
              <w:sz w:val="18"/>
              <w:szCs w:val="18"/>
              <w:shd w:val="clear" w:color="auto" w:fill="DDDDDD"/>
              <w:lang w:val="en-US"/>
            </w:rPr>
            <w:t>Insert text here</w:t>
          </w:r>
        </w:p>
      </w:docPartBody>
    </w:docPart>
    <w:docPart>
      <w:docPartPr>
        <w:name w:val="FCC1D865A5EC4087ADBDB1B420F82B4B"/>
        <w:category>
          <w:name w:val="Allgemein"/>
          <w:gallery w:val="placeholder"/>
        </w:category>
        <w:types>
          <w:type w:val="bbPlcHdr"/>
        </w:types>
        <w:behaviors>
          <w:behavior w:val="content"/>
        </w:behaviors>
        <w:guid w:val="{50763207-B53B-46F4-BE93-EA14E5563B18}"/>
      </w:docPartPr>
      <w:docPartBody>
        <w:p w:rsidR="00FF1B36" w:rsidRDefault="00293B72" w:rsidP="00293B72">
          <w:pPr>
            <w:pStyle w:val="FCC1D865A5EC4087ADBDB1B420F82B4B1"/>
          </w:pPr>
          <w:r w:rsidRPr="00077179">
            <w:rPr>
              <w:rStyle w:val="Platzhaltertext"/>
              <w:color w:val="747474" w:themeColor="background2" w:themeShade="80"/>
              <w:sz w:val="18"/>
              <w:szCs w:val="18"/>
              <w:shd w:val="clear" w:color="auto" w:fill="DDDDDD"/>
              <w:lang w:val="en-US"/>
            </w:rPr>
            <w:t>Insert text here</w:t>
          </w:r>
        </w:p>
      </w:docPartBody>
    </w:docPart>
    <w:docPart>
      <w:docPartPr>
        <w:name w:val="78AFBAAE85F94E86AF35A15311656722"/>
        <w:category>
          <w:name w:val="Allgemein"/>
          <w:gallery w:val="placeholder"/>
        </w:category>
        <w:types>
          <w:type w:val="bbPlcHdr"/>
        </w:types>
        <w:behaviors>
          <w:behavior w:val="content"/>
        </w:behaviors>
        <w:guid w:val="{544EF54A-2544-40FE-A2E7-6584E4A1A89C}"/>
      </w:docPartPr>
      <w:docPartBody>
        <w:p w:rsidR="00FF1B36" w:rsidRDefault="00293B72" w:rsidP="00293B72">
          <w:pPr>
            <w:pStyle w:val="78AFBAAE85F94E86AF35A153116567221"/>
          </w:pPr>
          <w:r w:rsidRPr="00FA0386">
            <w:rPr>
              <w:rStyle w:val="Platzhaltertext"/>
              <w:color w:val="747474" w:themeColor="background2" w:themeShade="80"/>
              <w:shd w:val="clear" w:color="auto" w:fill="DDDDDD"/>
              <w:lang w:val="en-US"/>
            </w:rPr>
            <w:t>First name and last name</w:t>
          </w:r>
        </w:p>
      </w:docPartBody>
    </w:docPart>
    <w:docPart>
      <w:docPartPr>
        <w:name w:val="26EEB0EC52EC48BDB1FFFB8372952504"/>
        <w:category>
          <w:name w:val="Allgemein"/>
          <w:gallery w:val="placeholder"/>
        </w:category>
        <w:types>
          <w:type w:val="bbPlcHdr"/>
        </w:types>
        <w:behaviors>
          <w:behavior w:val="content"/>
        </w:behaviors>
        <w:guid w:val="{276CCE37-5C59-411D-8BA2-302F643E9DDA}"/>
      </w:docPartPr>
      <w:docPartBody>
        <w:p w:rsidR="00FF1B36" w:rsidRDefault="00293B72" w:rsidP="00293B72">
          <w:pPr>
            <w:pStyle w:val="26EEB0EC52EC48BDB1FFFB83729525041"/>
          </w:pPr>
          <w:r w:rsidRPr="00FA0386">
            <w:rPr>
              <w:rStyle w:val="Platzhaltertext"/>
              <w:color w:val="747474" w:themeColor="background2" w:themeShade="80"/>
              <w:shd w:val="clear" w:color="auto" w:fill="DDDDDD"/>
              <w:lang w:val="en-US"/>
            </w:rPr>
            <w:t>Student ID number</w:t>
          </w:r>
        </w:p>
      </w:docPartBody>
    </w:docPart>
    <w:docPart>
      <w:docPartPr>
        <w:name w:val="FD99CAC7A8B444AA90D6B6BA90DDFF8D"/>
        <w:category>
          <w:name w:val="Allgemein"/>
          <w:gallery w:val="placeholder"/>
        </w:category>
        <w:types>
          <w:type w:val="bbPlcHdr"/>
        </w:types>
        <w:behaviors>
          <w:behavior w:val="content"/>
        </w:behaviors>
        <w:guid w:val="{249CFDA3-0F0C-4475-AF7D-0C6A56A33470}"/>
      </w:docPartPr>
      <w:docPartBody>
        <w:p w:rsidR="00FF1B36" w:rsidRDefault="00293B72" w:rsidP="00293B72">
          <w:pPr>
            <w:pStyle w:val="FD99CAC7A8B444AA90D6B6BA90DDFF8D1"/>
          </w:pPr>
          <w:r w:rsidRPr="00FA0386">
            <w:rPr>
              <w:rStyle w:val="Platzhaltertext"/>
              <w:color w:val="747474" w:themeColor="background2" w:themeShade="80"/>
              <w:shd w:val="clear" w:color="auto" w:fill="DDDDDD"/>
              <w:lang w:val="en-US"/>
            </w:rPr>
            <w:t>Semester</w:t>
          </w:r>
        </w:p>
      </w:docPartBody>
    </w:docPart>
    <w:docPart>
      <w:docPartPr>
        <w:name w:val="2D7C79373064473990BB2DE158A48572"/>
        <w:category>
          <w:name w:val="Allgemein"/>
          <w:gallery w:val="placeholder"/>
        </w:category>
        <w:types>
          <w:type w:val="bbPlcHdr"/>
        </w:types>
        <w:behaviors>
          <w:behavior w:val="content"/>
        </w:behaviors>
        <w:guid w:val="{FED20EC2-3062-4AF8-90AE-C734BBC3854E}"/>
      </w:docPartPr>
      <w:docPartBody>
        <w:p w:rsidR="00FF1B36" w:rsidRDefault="00293B72" w:rsidP="00293B72">
          <w:pPr>
            <w:pStyle w:val="2D7C79373064473990BB2DE158A485721"/>
          </w:pPr>
          <w:r w:rsidRPr="00FA0386">
            <w:rPr>
              <w:rStyle w:val="Platzhaltertext"/>
              <w:color w:val="747474" w:themeColor="background2" w:themeShade="80"/>
              <w:sz w:val="18"/>
              <w:szCs w:val="18"/>
              <w:shd w:val="clear" w:color="auto" w:fill="DDDDDD"/>
              <w:lang w:val="en-US"/>
            </w:rPr>
            <w:t>Module name (and code)</w:t>
          </w:r>
        </w:p>
      </w:docPartBody>
    </w:docPart>
    <w:docPart>
      <w:docPartPr>
        <w:name w:val="2505C21250624B2FB419940BD8861365"/>
        <w:category>
          <w:name w:val="Allgemein"/>
          <w:gallery w:val="placeholder"/>
        </w:category>
        <w:types>
          <w:type w:val="bbPlcHdr"/>
        </w:types>
        <w:behaviors>
          <w:behavior w:val="content"/>
        </w:behaviors>
        <w:guid w:val="{FDE576D8-CEC6-42C3-93C7-6D4452AFB199}"/>
      </w:docPartPr>
      <w:docPartBody>
        <w:p w:rsidR="00FF1B36" w:rsidRDefault="00293B72" w:rsidP="00293B72">
          <w:pPr>
            <w:pStyle w:val="2505C21250624B2FB419940BD88613651"/>
          </w:pPr>
          <w:r w:rsidRPr="00FA0386">
            <w:rPr>
              <w:rStyle w:val="Platzhaltertext"/>
              <w:color w:val="747474" w:themeColor="background2" w:themeShade="80"/>
              <w:sz w:val="18"/>
              <w:szCs w:val="18"/>
              <w:shd w:val="clear" w:color="auto" w:fill="D9D9D9" w:themeFill="background1" w:themeFillShade="D9"/>
              <w:lang w:val="en-US"/>
            </w:rPr>
            <w:t>Content of program module</w:t>
          </w:r>
        </w:p>
      </w:docPartBody>
    </w:docPart>
    <w:docPart>
      <w:docPartPr>
        <w:name w:val="2839F5D7C94E446781ABD1AE4C9ACF5B"/>
        <w:category>
          <w:name w:val="Allgemein"/>
          <w:gallery w:val="placeholder"/>
        </w:category>
        <w:types>
          <w:type w:val="bbPlcHdr"/>
        </w:types>
        <w:behaviors>
          <w:behavior w:val="content"/>
        </w:behaviors>
        <w:guid w:val="{4DB468CC-C291-45EF-A110-B6924E86485D}"/>
      </w:docPartPr>
      <w:docPartBody>
        <w:p w:rsidR="00FF1B36" w:rsidRDefault="00293B72" w:rsidP="00293B72">
          <w:pPr>
            <w:pStyle w:val="2839F5D7C94E446781ABD1AE4C9ACF5B1"/>
          </w:pPr>
          <w:r w:rsidRPr="00FA0386">
            <w:rPr>
              <w:rStyle w:val="Platzhaltertext"/>
              <w:color w:val="747474" w:themeColor="background2" w:themeShade="80"/>
              <w:sz w:val="18"/>
              <w:szCs w:val="18"/>
              <w:shd w:val="clear" w:color="auto" w:fill="D9D9D9" w:themeFill="background1" w:themeFillShade="D9"/>
              <w:lang w:val="en-US"/>
            </w:rPr>
            <w:t>Choose BA/MA</w:t>
          </w:r>
        </w:p>
      </w:docPartBody>
    </w:docPart>
    <w:docPart>
      <w:docPartPr>
        <w:name w:val="5893F236C78B40FA9FEB6BD7C15C2475"/>
        <w:category>
          <w:name w:val="Allgemein"/>
          <w:gallery w:val="placeholder"/>
        </w:category>
        <w:types>
          <w:type w:val="bbPlcHdr"/>
        </w:types>
        <w:behaviors>
          <w:behavior w:val="content"/>
        </w:behaviors>
        <w:guid w:val="{9C2F798F-7FD0-4785-B44B-DBC5D06C6CA1}"/>
      </w:docPartPr>
      <w:docPartBody>
        <w:p w:rsidR="00FF1B36" w:rsidRDefault="00293B72" w:rsidP="00293B72">
          <w:pPr>
            <w:pStyle w:val="5893F236C78B40FA9FEB6BD7C15C24751"/>
          </w:pPr>
          <w:r w:rsidRPr="00FA0386">
            <w:rPr>
              <w:rStyle w:val="Platzhaltertext"/>
              <w:color w:val="747474" w:themeColor="background2" w:themeShade="80"/>
              <w:sz w:val="18"/>
              <w:szCs w:val="18"/>
              <w:shd w:val="clear" w:color="auto" w:fill="D9D9D9" w:themeFill="background1" w:themeFillShade="D9"/>
              <w:lang w:val="en-US"/>
            </w:rPr>
            <w:t>Credit transfer area</w:t>
          </w:r>
        </w:p>
      </w:docPartBody>
    </w:docPart>
    <w:docPart>
      <w:docPartPr>
        <w:name w:val="B12DDC46C2584A9885CEE63472BA7A5F"/>
        <w:category>
          <w:name w:val="Allgemein"/>
          <w:gallery w:val="placeholder"/>
        </w:category>
        <w:types>
          <w:type w:val="bbPlcHdr"/>
        </w:types>
        <w:behaviors>
          <w:behavior w:val="content"/>
        </w:behaviors>
        <w:guid w:val="{CFCAC64D-4380-4C79-81DB-4828F7DAE4C8}"/>
      </w:docPartPr>
      <w:docPartBody>
        <w:p w:rsidR="00FF1B36" w:rsidRDefault="00293B72" w:rsidP="00293B72">
          <w:pPr>
            <w:pStyle w:val="B12DDC46C2584A9885CEE63472BA7A5F1"/>
          </w:pPr>
          <w:r w:rsidRPr="00FA0386">
            <w:rPr>
              <w:rStyle w:val="Platzhaltertext"/>
              <w:rFonts w:asciiTheme="minorHAnsi" w:hAnsiTheme="minorHAnsi"/>
              <w:color w:val="747474" w:themeColor="background2" w:themeShade="80"/>
              <w:sz w:val="18"/>
              <w:szCs w:val="18"/>
              <w:shd w:val="clear" w:color="auto" w:fill="D9D9D9" w:themeFill="background1" w:themeFillShade="D9"/>
              <w:lang w:val="en-US"/>
            </w:rPr>
            <w:t>Credits</w:t>
          </w:r>
        </w:p>
      </w:docPartBody>
    </w:docPart>
    <w:docPart>
      <w:docPartPr>
        <w:name w:val="063F03417DBE4F26BED9231551E33FD6"/>
        <w:category>
          <w:name w:val="Allgemein"/>
          <w:gallery w:val="placeholder"/>
        </w:category>
        <w:types>
          <w:type w:val="bbPlcHdr"/>
        </w:types>
        <w:behaviors>
          <w:behavior w:val="content"/>
        </w:behaviors>
        <w:guid w:val="{A9A4A426-64E1-475A-9412-8B4D8CACC0A9}"/>
      </w:docPartPr>
      <w:docPartBody>
        <w:p w:rsidR="00FF1B36" w:rsidRDefault="00293B72" w:rsidP="00293B72">
          <w:pPr>
            <w:pStyle w:val="063F03417DBE4F26BED9231551E33FD61"/>
          </w:pPr>
          <w:r w:rsidRPr="0009079F">
            <w:rPr>
              <w:rStyle w:val="Platzhaltertext"/>
              <w:color w:val="747474" w:themeColor="background2" w:themeShade="80"/>
              <w:sz w:val="18"/>
              <w:szCs w:val="18"/>
              <w:lang w:val="en-US"/>
            </w:rPr>
            <w:t>Credit transfer confirmation</w:t>
          </w:r>
        </w:p>
      </w:docPartBody>
    </w:docPart>
    <w:docPart>
      <w:docPartPr>
        <w:name w:val="914DFDEE64A544738A33FC0C1A2D9527"/>
        <w:category>
          <w:name w:val="Allgemein"/>
          <w:gallery w:val="placeholder"/>
        </w:category>
        <w:types>
          <w:type w:val="bbPlcHdr"/>
        </w:types>
        <w:behaviors>
          <w:behavior w:val="content"/>
        </w:behaviors>
        <w:guid w:val="{AEC9B02D-A5F6-4C4C-B372-C25FBD97E1F9}"/>
      </w:docPartPr>
      <w:docPartBody>
        <w:p w:rsidR="00FF1B36" w:rsidRDefault="00293B72" w:rsidP="00293B72">
          <w:pPr>
            <w:pStyle w:val="914DFDEE64A544738A33FC0C1A2D95271"/>
          </w:pPr>
          <w:r w:rsidRPr="00FA0386">
            <w:rPr>
              <w:rStyle w:val="Platzhaltertext"/>
              <w:color w:val="747474" w:themeColor="background2" w:themeShade="80"/>
              <w:sz w:val="18"/>
              <w:szCs w:val="18"/>
              <w:shd w:val="clear" w:color="auto" w:fill="DDDDDD"/>
              <w:lang w:val="en-US"/>
            </w:rPr>
            <w:t>Module name (and code)</w:t>
          </w:r>
        </w:p>
      </w:docPartBody>
    </w:docPart>
    <w:docPart>
      <w:docPartPr>
        <w:name w:val="960B25DD58744BE3BA9AEAC69B9FD09B"/>
        <w:category>
          <w:name w:val="Allgemein"/>
          <w:gallery w:val="placeholder"/>
        </w:category>
        <w:types>
          <w:type w:val="bbPlcHdr"/>
        </w:types>
        <w:behaviors>
          <w:behavior w:val="content"/>
        </w:behaviors>
        <w:guid w:val="{221B7539-6EC0-41BA-92C0-C681CC14C95C}"/>
      </w:docPartPr>
      <w:docPartBody>
        <w:p w:rsidR="00FF1B36" w:rsidRDefault="00293B72" w:rsidP="00293B72">
          <w:pPr>
            <w:pStyle w:val="960B25DD58744BE3BA9AEAC69B9FD09B1"/>
          </w:pPr>
          <w:r w:rsidRPr="00FA0386">
            <w:rPr>
              <w:rStyle w:val="Platzhaltertext"/>
              <w:color w:val="747474" w:themeColor="background2" w:themeShade="80"/>
              <w:sz w:val="18"/>
              <w:szCs w:val="18"/>
              <w:shd w:val="clear" w:color="auto" w:fill="D9D9D9" w:themeFill="background1" w:themeFillShade="D9"/>
              <w:lang w:val="en-US"/>
            </w:rPr>
            <w:t>Content of program module</w:t>
          </w:r>
        </w:p>
      </w:docPartBody>
    </w:docPart>
    <w:docPart>
      <w:docPartPr>
        <w:name w:val="8D73D8F71D97465F93E27A984E4113D3"/>
        <w:category>
          <w:name w:val="Allgemein"/>
          <w:gallery w:val="placeholder"/>
        </w:category>
        <w:types>
          <w:type w:val="bbPlcHdr"/>
        </w:types>
        <w:behaviors>
          <w:behavior w:val="content"/>
        </w:behaviors>
        <w:guid w:val="{90354986-5B0E-459E-87DA-E8C7031C1F90}"/>
      </w:docPartPr>
      <w:docPartBody>
        <w:p w:rsidR="00FF1B36" w:rsidRDefault="00293B72" w:rsidP="00293B72">
          <w:pPr>
            <w:pStyle w:val="8D73D8F71D97465F93E27A984E4113D31"/>
          </w:pPr>
          <w:r w:rsidRPr="00FA0386">
            <w:rPr>
              <w:rStyle w:val="Platzhaltertext"/>
              <w:color w:val="747474" w:themeColor="background2" w:themeShade="80"/>
              <w:sz w:val="18"/>
              <w:szCs w:val="18"/>
              <w:shd w:val="clear" w:color="auto" w:fill="D9D9D9" w:themeFill="background1" w:themeFillShade="D9"/>
              <w:lang w:val="en-US"/>
            </w:rPr>
            <w:t>Choose BA/MA</w:t>
          </w:r>
        </w:p>
      </w:docPartBody>
    </w:docPart>
    <w:docPart>
      <w:docPartPr>
        <w:name w:val="35D9AA4BA16B4810A114F5D4AEA966E6"/>
        <w:category>
          <w:name w:val="Allgemein"/>
          <w:gallery w:val="placeholder"/>
        </w:category>
        <w:types>
          <w:type w:val="bbPlcHdr"/>
        </w:types>
        <w:behaviors>
          <w:behavior w:val="content"/>
        </w:behaviors>
        <w:guid w:val="{C679C514-0302-4906-B591-4F77DA137344}"/>
      </w:docPartPr>
      <w:docPartBody>
        <w:p w:rsidR="00FF1B36" w:rsidRDefault="00293B72" w:rsidP="00293B72">
          <w:pPr>
            <w:pStyle w:val="35D9AA4BA16B4810A114F5D4AEA966E61"/>
          </w:pPr>
          <w:r w:rsidRPr="00FA0386">
            <w:rPr>
              <w:rStyle w:val="Platzhaltertext"/>
              <w:color w:val="747474" w:themeColor="background2" w:themeShade="80"/>
              <w:sz w:val="18"/>
              <w:szCs w:val="18"/>
              <w:shd w:val="clear" w:color="auto" w:fill="D9D9D9" w:themeFill="background1" w:themeFillShade="D9"/>
              <w:lang w:val="en-US"/>
            </w:rPr>
            <w:t>Credit transfer area</w:t>
          </w:r>
        </w:p>
      </w:docPartBody>
    </w:docPart>
    <w:docPart>
      <w:docPartPr>
        <w:name w:val="EC72F47DE3E64D84B76237B3BA536C72"/>
        <w:category>
          <w:name w:val="Allgemein"/>
          <w:gallery w:val="placeholder"/>
        </w:category>
        <w:types>
          <w:type w:val="bbPlcHdr"/>
        </w:types>
        <w:behaviors>
          <w:behavior w:val="content"/>
        </w:behaviors>
        <w:guid w:val="{E40C0A1F-365E-4CC9-A760-03FE818F7F96}"/>
      </w:docPartPr>
      <w:docPartBody>
        <w:p w:rsidR="00FF1B36" w:rsidRDefault="00293B72" w:rsidP="00293B72">
          <w:pPr>
            <w:pStyle w:val="EC72F47DE3E64D84B76237B3BA536C721"/>
          </w:pPr>
          <w:r w:rsidRPr="00FA0386">
            <w:rPr>
              <w:rStyle w:val="Platzhaltertext"/>
              <w:color w:val="747474" w:themeColor="background2" w:themeShade="80"/>
              <w:sz w:val="18"/>
              <w:szCs w:val="18"/>
              <w:shd w:val="clear" w:color="auto" w:fill="D9D9D9" w:themeFill="background1" w:themeFillShade="D9"/>
              <w:lang w:val="en-US"/>
            </w:rPr>
            <w:t>Credits</w:t>
          </w:r>
        </w:p>
      </w:docPartBody>
    </w:docPart>
    <w:docPart>
      <w:docPartPr>
        <w:name w:val="E3250154476C4EFD8B052621E18BFCE8"/>
        <w:category>
          <w:name w:val="Allgemein"/>
          <w:gallery w:val="placeholder"/>
        </w:category>
        <w:types>
          <w:type w:val="bbPlcHdr"/>
        </w:types>
        <w:behaviors>
          <w:behavior w:val="content"/>
        </w:behaviors>
        <w:guid w:val="{87603BA7-076A-4FFA-8C97-64F98E686636}"/>
      </w:docPartPr>
      <w:docPartBody>
        <w:p w:rsidR="00FF1B36" w:rsidRDefault="00293B72" w:rsidP="00293B72">
          <w:pPr>
            <w:pStyle w:val="E3250154476C4EFD8B052621E18BFCE81"/>
          </w:pPr>
          <w:r w:rsidRPr="0009079F">
            <w:rPr>
              <w:rStyle w:val="Platzhaltertext"/>
              <w:color w:val="747474" w:themeColor="background2" w:themeShade="80"/>
              <w:sz w:val="18"/>
              <w:szCs w:val="18"/>
              <w:lang w:val="en-US"/>
            </w:rPr>
            <w:t>Credit transfer confirmation</w:t>
          </w:r>
        </w:p>
      </w:docPartBody>
    </w:docPart>
    <w:docPart>
      <w:docPartPr>
        <w:name w:val="62DE12D379074007877B9DA20DEF01EF"/>
        <w:category>
          <w:name w:val="Allgemein"/>
          <w:gallery w:val="placeholder"/>
        </w:category>
        <w:types>
          <w:type w:val="bbPlcHdr"/>
        </w:types>
        <w:behaviors>
          <w:behavior w:val="content"/>
        </w:behaviors>
        <w:guid w:val="{99B1BF4B-834B-41B5-B128-313A67184947}"/>
      </w:docPartPr>
      <w:docPartBody>
        <w:p w:rsidR="00FF1B36" w:rsidRDefault="00293B72" w:rsidP="00293B72">
          <w:pPr>
            <w:pStyle w:val="62DE12D379074007877B9DA20DEF01EF1"/>
          </w:pPr>
          <w:r w:rsidRPr="00FA0386">
            <w:rPr>
              <w:rStyle w:val="Platzhaltertext"/>
              <w:color w:val="747474" w:themeColor="background2" w:themeShade="80"/>
              <w:sz w:val="18"/>
              <w:szCs w:val="18"/>
              <w:shd w:val="clear" w:color="auto" w:fill="DDDDDD"/>
              <w:lang w:val="en-US"/>
            </w:rPr>
            <w:t>Module name (and code)</w:t>
          </w:r>
        </w:p>
      </w:docPartBody>
    </w:docPart>
    <w:docPart>
      <w:docPartPr>
        <w:name w:val="C4B1E74E4A494CBD92041F5C0DC4723A"/>
        <w:category>
          <w:name w:val="Allgemein"/>
          <w:gallery w:val="placeholder"/>
        </w:category>
        <w:types>
          <w:type w:val="bbPlcHdr"/>
        </w:types>
        <w:behaviors>
          <w:behavior w:val="content"/>
        </w:behaviors>
        <w:guid w:val="{C8767737-2414-4A43-81C3-C78EFE9FB932}"/>
      </w:docPartPr>
      <w:docPartBody>
        <w:p w:rsidR="00FF1B36" w:rsidRDefault="00293B72" w:rsidP="00293B72">
          <w:pPr>
            <w:pStyle w:val="C4B1E74E4A494CBD92041F5C0DC4723A1"/>
          </w:pPr>
          <w:r w:rsidRPr="00FA0386">
            <w:rPr>
              <w:rStyle w:val="Platzhaltertext"/>
              <w:color w:val="747474" w:themeColor="background2" w:themeShade="80"/>
              <w:sz w:val="18"/>
              <w:szCs w:val="18"/>
              <w:shd w:val="clear" w:color="auto" w:fill="D9D9D9" w:themeFill="background1" w:themeFillShade="D9"/>
              <w:lang w:val="en-US"/>
            </w:rPr>
            <w:t>Content of program module</w:t>
          </w:r>
        </w:p>
      </w:docPartBody>
    </w:docPart>
    <w:docPart>
      <w:docPartPr>
        <w:name w:val="C0BA74B4847E4DD8BB290D67E08001F9"/>
        <w:category>
          <w:name w:val="Allgemein"/>
          <w:gallery w:val="placeholder"/>
        </w:category>
        <w:types>
          <w:type w:val="bbPlcHdr"/>
        </w:types>
        <w:behaviors>
          <w:behavior w:val="content"/>
        </w:behaviors>
        <w:guid w:val="{10082285-5885-42A2-9EF3-51727D9B3F1C}"/>
      </w:docPartPr>
      <w:docPartBody>
        <w:p w:rsidR="00FF1B36" w:rsidRDefault="00293B72" w:rsidP="00293B72">
          <w:pPr>
            <w:pStyle w:val="C0BA74B4847E4DD8BB290D67E08001F91"/>
          </w:pPr>
          <w:r w:rsidRPr="00FA0386">
            <w:rPr>
              <w:rStyle w:val="Platzhaltertext"/>
              <w:color w:val="747474" w:themeColor="background2" w:themeShade="80"/>
              <w:sz w:val="18"/>
              <w:szCs w:val="18"/>
              <w:shd w:val="clear" w:color="auto" w:fill="D9D9D9" w:themeFill="background1" w:themeFillShade="D9"/>
              <w:lang w:val="en-US"/>
            </w:rPr>
            <w:t>Choose BA/MA</w:t>
          </w:r>
        </w:p>
      </w:docPartBody>
    </w:docPart>
    <w:docPart>
      <w:docPartPr>
        <w:name w:val="59D4EA0218B5448DA11AF620A042BDA6"/>
        <w:category>
          <w:name w:val="Allgemein"/>
          <w:gallery w:val="placeholder"/>
        </w:category>
        <w:types>
          <w:type w:val="bbPlcHdr"/>
        </w:types>
        <w:behaviors>
          <w:behavior w:val="content"/>
        </w:behaviors>
        <w:guid w:val="{15F2CA82-C26A-4D0D-B332-9A922B4307AE}"/>
      </w:docPartPr>
      <w:docPartBody>
        <w:p w:rsidR="00FF1B36" w:rsidRDefault="00293B72" w:rsidP="00293B72">
          <w:pPr>
            <w:pStyle w:val="59D4EA0218B5448DA11AF620A042BDA61"/>
          </w:pPr>
          <w:r w:rsidRPr="00FA0386">
            <w:rPr>
              <w:rStyle w:val="Platzhaltertext"/>
              <w:color w:val="747474" w:themeColor="background2" w:themeShade="80"/>
              <w:sz w:val="18"/>
              <w:szCs w:val="18"/>
              <w:shd w:val="clear" w:color="auto" w:fill="D9D9D9" w:themeFill="background1" w:themeFillShade="D9"/>
              <w:lang w:val="en-US"/>
            </w:rPr>
            <w:t>Credit transfer area</w:t>
          </w:r>
        </w:p>
      </w:docPartBody>
    </w:docPart>
    <w:docPart>
      <w:docPartPr>
        <w:name w:val="A928DC785D9C4262B7EFCAAFECC0F1AB"/>
        <w:category>
          <w:name w:val="Allgemein"/>
          <w:gallery w:val="placeholder"/>
        </w:category>
        <w:types>
          <w:type w:val="bbPlcHdr"/>
        </w:types>
        <w:behaviors>
          <w:behavior w:val="content"/>
        </w:behaviors>
        <w:guid w:val="{4C395233-5DBC-4220-8109-90C1E308A98A}"/>
      </w:docPartPr>
      <w:docPartBody>
        <w:p w:rsidR="00FF1B36" w:rsidRDefault="00293B72" w:rsidP="00293B72">
          <w:pPr>
            <w:pStyle w:val="A928DC785D9C4262B7EFCAAFECC0F1AB1"/>
          </w:pPr>
          <w:r w:rsidRPr="00FA0386">
            <w:rPr>
              <w:rStyle w:val="Platzhaltertext"/>
              <w:color w:val="747474" w:themeColor="background2" w:themeShade="80"/>
              <w:sz w:val="18"/>
              <w:szCs w:val="18"/>
              <w:shd w:val="clear" w:color="auto" w:fill="D9D9D9" w:themeFill="background1" w:themeFillShade="D9"/>
              <w:lang w:val="en-US"/>
            </w:rPr>
            <w:t>Credits</w:t>
          </w:r>
        </w:p>
      </w:docPartBody>
    </w:docPart>
    <w:docPart>
      <w:docPartPr>
        <w:name w:val="33DE0BF7077943559321A23E3D13C6CC"/>
        <w:category>
          <w:name w:val="Allgemein"/>
          <w:gallery w:val="placeholder"/>
        </w:category>
        <w:types>
          <w:type w:val="bbPlcHdr"/>
        </w:types>
        <w:behaviors>
          <w:behavior w:val="content"/>
        </w:behaviors>
        <w:guid w:val="{103B3847-0103-4A6C-9F3D-18536635E2EE}"/>
      </w:docPartPr>
      <w:docPartBody>
        <w:p w:rsidR="00FF1B36" w:rsidRDefault="00293B72" w:rsidP="00293B72">
          <w:pPr>
            <w:pStyle w:val="33DE0BF7077943559321A23E3D13C6CC1"/>
          </w:pPr>
          <w:r w:rsidRPr="0009079F">
            <w:rPr>
              <w:rStyle w:val="Platzhaltertext"/>
              <w:color w:val="747474" w:themeColor="background2" w:themeShade="80"/>
              <w:sz w:val="18"/>
              <w:szCs w:val="18"/>
              <w:lang w:val="en-US"/>
            </w:rPr>
            <w:t>Credit transfer confirmation</w:t>
          </w:r>
        </w:p>
      </w:docPartBody>
    </w:docPart>
    <w:docPart>
      <w:docPartPr>
        <w:name w:val="E05095313A6F4C7D839B8A15B59909E9"/>
        <w:category>
          <w:name w:val="Allgemein"/>
          <w:gallery w:val="placeholder"/>
        </w:category>
        <w:types>
          <w:type w:val="bbPlcHdr"/>
        </w:types>
        <w:behaviors>
          <w:behavior w:val="content"/>
        </w:behaviors>
        <w:guid w:val="{D343DFD3-96AF-4099-B017-0B8C2E722B08}"/>
      </w:docPartPr>
      <w:docPartBody>
        <w:p w:rsidR="00FF1B36" w:rsidRDefault="00293B72" w:rsidP="00293B72">
          <w:pPr>
            <w:pStyle w:val="E05095313A6F4C7D839B8A15B59909E91"/>
          </w:pPr>
          <w:r w:rsidRPr="00FA0386">
            <w:rPr>
              <w:rStyle w:val="Platzhaltertext"/>
              <w:color w:val="747474" w:themeColor="background2" w:themeShade="80"/>
              <w:sz w:val="18"/>
              <w:szCs w:val="18"/>
              <w:shd w:val="clear" w:color="auto" w:fill="DDDDDD"/>
              <w:lang w:val="en-US"/>
            </w:rPr>
            <w:t>Module name (and code)</w:t>
          </w:r>
        </w:p>
      </w:docPartBody>
    </w:docPart>
    <w:docPart>
      <w:docPartPr>
        <w:name w:val="8822D68508CE434CA2693310A89470E1"/>
        <w:category>
          <w:name w:val="Allgemein"/>
          <w:gallery w:val="placeholder"/>
        </w:category>
        <w:types>
          <w:type w:val="bbPlcHdr"/>
        </w:types>
        <w:behaviors>
          <w:behavior w:val="content"/>
        </w:behaviors>
        <w:guid w:val="{F0251931-F3EB-49F3-9FBD-CE8169AE9EE2}"/>
      </w:docPartPr>
      <w:docPartBody>
        <w:p w:rsidR="00FF1B36" w:rsidRDefault="00293B72" w:rsidP="00293B72">
          <w:pPr>
            <w:pStyle w:val="8822D68508CE434CA2693310A89470E11"/>
          </w:pPr>
          <w:r w:rsidRPr="00FA0386">
            <w:rPr>
              <w:rStyle w:val="Platzhaltertext"/>
              <w:color w:val="747474" w:themeColor="background2" w:themeShade="80"/>
              <w:sz w:val="18"/>
              <w:szCs w:val="18"/>
              <w:shd w:val="clear" w:color="auto" w:fill="D9D9D9" w:themeFill="background1" w:themeFillShade="D9"/>
              <w:lang w:val="en-US"/>
            </w:rPr>
            <w:t>Content of program module</w:t>
          </w:r>
        </w:p>
      </w:docPartBody>
    </w:docPart>
    <w:docPart>
      <w:docPartPr>
        <w:name w:val="284738CBA96D4DBE8DAFBD15B446035B"/>
        <w:category>
          <w:name w:val="Allgemein"/>
          <w:gallery w:val="placeholder"/>
        </w:category>
        <w:types>
          <w:type w:val="bbPlcHdr"/>
        </w:types>
        <w:behaviors>
          <w:behavior w:val="content"/>
        </w:behaviors>
        <w:guid w:val="{5FBDF703-414E-4690-9F42-D0E685B5ADF6}"/>
      </w:docPartPr>
      <w:docPartBody>
        <w:p w:rsidR="00FF1B36" w:rsidRDefault="00293B72" w:rsidP="00293B72">
          <w:pPr>
            <w:pStyle w:val="284738CBA96D4DBE8DAFBD15B446035B1"/>
          </w:pPr>
          <w:r w:rsidRPr="00FA0386">
            <w:rPr>
              <w:rStyle w:val="Platzhaltertext"/>
              <w:color w:val="747474" w:themeColor="background2" w:themeShade="80"/>
              <w:sz w:val="18"/>
              <w:szCs w:val="18"/>
              <w:shd w:val="clear" w:color="auto" w:fill="D9D9D9" w:themeFill="background1" w:themeFillShade="D9"/>
              <w:lang w:val="en-US"/>
            </w:rPr>
            <w:t>Choose BA/MA</w:t>
          </w:r>
        </w:p>
      </w:docPartBody>
    </w:docPart>
    <w:docPart>
      <w:docPartPr>
        <w:name w:val="439D72C39DE44633B3F4317729FA778E"/>
        <w:category>
          <w:name w:val="Allgemein"/>
          <w:gallery w:val="placeholder"/>
        </w:category>
        <w:types>
          <w:type w:val="bbPlcHdr"/>
        </w:types>
        <w:behaviors>
          <w:behavior w:val="content"/>
        </w:behaviors>
        <w:guid w:val="{C4C10FF1-9AE9-4644-BA4C-9871DA81380F}"/>
      </w:docPartPr>
      <w:docPartBody>
        <w:p w:rsidR="00FF1B36" w:rsidRDefault="00293B72" w:rsidP="00293B72">
          <w:pPr>
            <w:pStyle w:val="439D72C39DE44633B3F4317729FA778E1"/>
          </w:pPr>
          <w:r w:rsidRPr="00FA0386">
            <w:rPr>
              <w:rStyle w:val="Platzhaltertext"/>
              <w:color w:val="747474" w:themeColor="background2" w:themeShade="80"/>
              <w:sz w:val="18"/>
              <w:szCs w:val="18"/>
              <w:shd w:val="clear" w:color="auto" w:fill="D9D9D9" w:themeFill="background1" w:themeFillShade="D9"/>
              <w:lang w:val="en-US"/>
            </w:rPr>
            <w:t>Credit transfer area</w:t>
          </w:r>
        </w:p>
      </w:docPartBody>
    </w:docPart>
    <w:docPart>
      <w:docPartPr>
        <w:name w:val="C28F9D113F7D450F99B458A615487640"/>
        <w:category>
          <w:name w:val="Allgemein"/>
          <w:gallery w:val="placeholder"/>
        </w:category>
        <w:types>
          <w:type w:val="bbPlcHdr"/>
        </w:types>
        <w:behaviors>
          <w:behavior w:val="content"/>
        </w:behaviors>
        <w:guid w:val="{F3B9CE25-197C-4E79-82AC-99DB6CD9E9E1}"/>
      </w:docPartPr>
      <w:docPartBody>
        <w:p w:rsidR="00FF1B36" w:rsidRDefault="00293B72" w:rsidP="00293B72">
          <w:pPr>
            <w:pStyle w:val="C28F9D113F7D450F99B458A6154876401"/>
          </w:pPr>
          <w:r w:rsidRPr="00FA0386">
            <w:rPr>
              <w:rStyle w:val="Platzhaltertext"/>
              <w:color w:val="747474" w:themeColor="background2" w:themeShade="80"/>
              <w:sz w:val="18"/>
              <w:szCs w:val="18"/>
              <w:shd w:val="clear" w:color="auto" w:fill="D9D9D9" w:themeFill="background1" w:themeFillShade="D9"/>
              <w:lang w:val="en-US"/>
            </w:rPr>
            <w:t>Credits</w:t>
          </w:r>
        </w:p>
      </w:docPartBody>
    </w:docPart>
    <w:docPart>
      <w:docPartPr>
        <w:name w:val="3D6B2C94D6A44D61803E934E723F0D07"/>
        <w:category>
          <w:name w:val="Allgemein"/>
          <w:gallery w:val="placeholder"/>
        </w:category>
        <w:types>
          <w:type w:val="bbPlcHdr"/>
        </w:types>
        <w:behaviors>
          <w:behavior w:val="content"/>
        </w:behaviors>
        <w:guid w:val="{1BED189F-942F-4B7A-8B2B-56DCD0331009}"/>
      </w:docPartPr>
      <w:docPartBody>
        <w:p w:rsidR="00FF1B36" w:rsidRDefault="00293B72" w:rsidP="00293B72">
          <w:pPr>
            <w:pStyle w:val="3D6B2C94D6A44D61803E934E723F0D071"/>
          </w:pPr>
          <w:r w:rsidRPr="0009079F">
            <w:rPr>
              <w:rStyle w:val="Platzhaltertext"/>
              <w:color w:val="747474" w:themeColor="background2" w:themeShade="80"/>
              <w:sz w:val="18"/>
              <w:szCs w:val="18"/>
              <w:lang w:val="en-US"/>
            </w:rPr>
            <w:t>Credit transfer confirmation</w:t>
          </w:r>
        </w:p>
      </w:docPartBody>
    </w:docPart>
    <w:docPart>
      <w:docPartPr>
        <w:name w:val="FA35BD45DBAB46E9A8A044B170812648"/>
        <w:category>
          <w:name w:val="Allgemein"/>
          <w:gallery w:val="placeholder"/>
        </w:category>
        <w:types>
          <w:type w:val="bbPlcHdr"/>
        </w:types>
        <w:behaviors>
          <w:behavior w:val="content"/>
        </w:behaviors>
        <w:guid w:val="{2AE3B88E-23B3-40CF-AA70-45225F67BC1A}"/>
      </w:docPartPr>
      <w:docPartBody>
        <w:p w:rsidR="00FF1B36" w:rsidRDefault="00293B72" w:rsidP="00293B72">
          <w:pPr>
            <w:pStyle w:val="FA35BD45DBAB46E9A8A044B1708126481"/>
          </w:pPr>
          <w:r w:rsidRPr="00FA0386">
            <w:rPr>
              <w:rStyle w:val="Platzhaltertext"/>
              <w:color w:val="747474" w:themeColor="background2" w:themeShade="80"/>
              <w:sz w:val="18"/>
              <w:szCs w:val="18"/>
              <w:shd w:val="clear" w:color="auto" w:fill="DDDDDD"/>
              <w:lang w:val="en-US"/>
            </w:rPr>
            <w:t>Module name (and code)</w:t>
          </w:r>
        </w:p>
      </w:docPartBody>
    </w:docPart>
    <w:docPart>
      <w:docPartPr>
        <w:name w:val="4CDD38E4BE1F4723ADE93DA3193C4854"/>
        <w:category>
          <w:name w:val="Allgemein"/>
          <w:gallery w:val="placeholder"/>
        </w:category>
        <w:types>
          <w:type w:val="bbPlcHdr"/>
        </w:types>
        <w:behaviors>
          <w:behavior w:val="content"/>
        </w:behaviors>
        <w:guid w:val="{4C5D6509-8A71-4A60-B2B4-4261EAEFD14A}"/>
      </w:docPartPr>
      <w:docPartBody>
        <w:p w:rsidR="00FF1B36" w:rsidRDefault="00293B72" w:rsidP="00293B72">
          <w:pPr>
            <w:pStyle w:val="4CDD38E4BE1F4723ADE93DA3193C48541"/>
          </w:pPr>
          <w:r w:rsidRPr="00FA0386">
            <w:rPr>
              <w:rStyle w:val="Platzhaltertext"/>
              <w:color w:val="747474" w:themeColor="background2" w:themeShade="80"/>
              <w:sz w:val="18"/>
              <w:szCs w:val="18"/>
              <w:shd w:val="clear" w:color="auto" w:fill="D9D9D9" w:themeFill="background1" w:themeFillShade="D9"/>
              <w:lang w:val="en-US"/>
            </w:rPr>
            <w:t>Content of program module</w:t>
          </w:r>
        </w:p>
      </w:docPartBody>
    </w:docPart>
    <w:docPart>
      <w:docPartPr>
        <w:name w:val="BA6267CE8CA8464B97FC5C023A0931C3"/>
        <w:category>
          <w:name w:val="Allgemein"/>
          <w:gallery w:val="placeholder"/>
        </w:category>
        <w:types>
          <w:type w:val="bbPlcHdr"/>
        </w:types>
        <w:behaviors>
          <w:behavior w:val="content"/>
        </w:behaviors>
        <w:guid w:val="{15F09835-CED5-45AD-A2C0-3E5E30028FCA}"/>
      </w:docPartPr>
      <w:docPartBody>
        <w:p w:rsidR="00FF1B36" w:rsidRDefault="00293B72" w:rsidP="00293B72">
          <w:pPr>
            <w:pStyle w:val="BA6267CE8CA8464B97FC5C023A0931C31"/>
          </w:pPr>
          <w:r w:rsidRPr="00FA0386">
            <w:rPr>
              <w:rStyle w:val="Platzhaltertext"/>
              <w:color w:val="747474" w:themeColor="background2" w:themeShade="80"/>
              <w:sz w:val="18"/>
              <w:szCs w:val="18"/>
              <w:shd w:val="clear" w:color="auto" w:fill="D9D9D9" w:themeFill="background1" w:themeFillShade="D9"/>
              <w:lang w:val="en-US"/>
            </w:rPr>
            <w:t>Choose BA/MA</w:t>
          </w:r>
        </w:p>
      </w:docPartBody>
    </w:docPart>
    <w:docPart>
      <w:docPartPr>
        <w:name w:val="CE954D7A5AA443118CFE6E89BBC5CA6A"/>
        <w:category>
          <w:name w:val="Allgemein"/>
          <w:gallery w:val="placeholder"/>
        </w:category>
        <w:types>
          <w:type w:val="bbPlcHdr"/>
        </w:types>
        <w:behaviors>
          <w:behavior w:val="content"/>
        </w:behaviors>
        <w:guid w:val="{A5A22E4C-DF9D-4C18-AC76-7692B9B92E79}"/>
      </w:docPartPr>
      <w:docPartBody>
        <w:p w:rsidR="00FF1B36" w:rsidRDefault="00293B72" w:rsidP="00293B72">
          <w:pPr>
            <w:pStyle w:val="CE954D7A5AA443118CFE6E89BBC5CA6A1"/>
          </w:pPr>
          <w:r w:rsidRPr="00FA0386">
            <w:rPr>
              <w:rStyle w:val="Platzhaltertext"/>
              <w:color w:val="747474" w:themeColor="background2" w:themeShade="80"/>
              <w:sz w:val="18"/>
              <w:szCs w:val="18"/>
              <w:shd w:val="clear" w:color="auto" w:fill="D9D9D9" w:themeFill="background1" w:themeFillShade="D9"/>
              <w:lang w:val="en-US"/>
            </w:rPr>
            <w:t>Credit transfer area</w:t>
          </w:r>
        </w:p>
      </w:docPartBody>
    </w:docPart>
    <w:docPart>
      <w:docPartPr>
        <w:name w:val="39618C3947C34F0797CFC308572EA0CA"/>
        <w:category>
          <w:name w:val="Allgemein"/>
          <w:gallery w:val="placeholder"/>
        </w:category>
        <w:types>
          <w:type w:val="bbPlcHdr"/>
        </w:types>
        <w:behaviors>
          <w:behavior w:val="content"/>
        </w:behaviors>
        <w:guid w:val="{BB499B8C-FF70-416F-B825-CEAC2847161D}"/>
      </w:docPartPr>
      <w:docPartBody>
        <w:p w:rsidR="00FF1B36" w:rsidRDefault="00293B72" w:rsidP="00293B72">
          <w:pPr>
            <w:pStyle w:val="39618C3947C34F0797CFC308572EA0CA1"/>
          </w:pPr>
          <w:r w:rsidRPr="00FA0386">
            <w:rPr>
              <w:rStyle w:val="Platzhaltertext"/>
              <w:color w:val="747474" w:themeColor="background2" w:themeShade="80"/>
              <w:sz w:val="18"/>
              <w:szCs w:val="18"/>
              <w:shd w:val="clear" w:color="auto" w:fill="D9D9D9" w:themeFill="background1" w:themeFillShade="D9"/>
              <w:lang w:val="en-US"/>
            </w:rPr>
            <w:t>Credits</w:t>
          </w:r>
        </w:p>
      </w:docPartBody>
    </w:docPart>
    <w:docPart>
      <w:docPartPr>
        <w:name w:val="B640799A1D1F439CA72C4A9D9F7256E0"/>
        <w:category>
          <w:name w:val="Allgemein"/>
          <w:gallery w:val="placeholder"/>
        </w:category>
        <w:types>
          <w:type w:val="bbPlcHdr"/>
        </w:types>
        <w:behaviors>
          <w:behavior w:val="content"/>
        </w:behaviors>
        <w:guid w:val="{118C488E-2C90-4B1A-B246-6CF6BD1307B8}"/>
      </w:docPartPr>
      <w:docPartBody>
        <w:p w:rsidR="00FF1B36" w:rsidRDefault="00293B72" w:rsidP="00293B72">
          <w:pPr>
            <w:pStyle w:val="B640799A1D1F439CA72C4A9D9F7256E01"/>
          </w:pPr>
          <w:r w:rsidRPr="0009079F">
            <w:rPr>
              <w:rStyle w:val="Platzhaltertext"/>
              <w:color w:val="747474" w:themeColor="background2" w:themeShade="80"/>
              <w:sz w:val="18"/>
              <w:szCs w:val="18"/>
              <w:lang w:val="en-US"/>
            </w:rPr>
            <w:t>Credit transfer confirmation</w:t>
          </w:r>
        </w:p>
      </w:docPartBody>
    </w:docPart>
    <w:docPart>
      <w:docPartPr>
        <w:name w:val="F0F2997F6D344E36A54507D662602697"/>
        <w:category>
          <w:name w:val="Allgemein"/>
          <w:gallery w:val="placeholder"/>
        </w:category>
        <w:types>
          <w:type w:val="bbPlcHdr"/>
        </w:types>
        <w:behaviors>
          <w:behavior w:val="content"/>
        </w:behaviors>
        <w:guid w:val="{74876C75-8587-4FAC-A587-EBF1D4889F19}"/>
      </w:docPartPr>
      <w:docPartBody>
        <w:p w:rsidR="00FF1B36" w:rsidRDefault="00293B72" w:rsidP="00293B72">
          <w:pPr>
            <w:pStyle w:val="F0F2997F6D344E36A54507D6626026971"/>
          </w:pPr>
          <w:r w:rsidRPr="00FA0386">
            <w:rPr>
              <w:rStyle w:val="Platzhaltertext"/>
              <w:color w:val="747474" w:themeColor="background2" w:themeShade="80"/>
              <w:sz w:val="18"/>
              <w:szCs w:val="18"/>
              <w:shd w:val="clear" w:color="auto" w:fill="DDDDDD"/>
              <w:lang w:val="en-US"/>
            </w:rPr>
            <w:t>Module name (and code)</w:t>
          </w:r>
        </w:p>
      </w:docPartBody>
    </w:docPart>
    <w:docPart>
      <w:docPartPr>
        <w:name w:val="7426EBA881B54747A26389B7F9959792"/>
        <w:category>
          <w:name w:val="Allgemein"/>
          <w:gallery w:val="placeholder"/>
        </w:category>
        <w:types>
          <w:type w:val="bbPlcHdr"/>
        </w:types>
        <w:behaviors>
          <w:behavior w:val="content"/>
        </w:behaviors>
        <w:guid w:val="{CCAC7275-FAEC-41BC-BBB9-DCCC0D37B492}"/>
      </w:docPartPr>
      <w:docPartBody>
        <w:p w:rsidR="00FF1B36" w:rsidRDefault="00293B72" w:rsidP="00293B72">
          <w:pPr>
            <w:pStyle w:val="7426EBA881B54747A26389B7F99597921"/>
          </w:pPr>
          <w:r w:rsidRPr="00FA0386">
            <w:rPr>
              <w:rStyle w:val="Platzhaltertext"/>
              <w:color w:val="747474" w:themeColor="background2" w:themeShade="80"/>
              <w:sz w:val="18"/>
              <w:szCs w:val="18"/>
              <w:shd w:val="clear" w:color="auto" w:fill="D9D9D9" w:themeFill="background1" w:themeFillShade="D9"/>
              <w:lang w:val="en-US"/>
            </w:rPr>
            <w:t>Content of program module</w:t>
          </w:r>
        </w:p>
      </w:docPartBody>
    </w:docPart>
    <w:docPart>
      <w:docPartPr>
        <w:name w:val="C134198FCF9B49BBBF5E38A53B31A34A"/>
        <w:category>
          <w:name w:val="Allgemein"/>
          <w:gallery w:val="placeholder"/>
        </w:category>
        <w:types>
          <w:type w:val="bbPlcHdr"/>
        </w:types>
        <w:behaviors>
          <w:behavior w:val="content"/>
        </w:behaviors>
        <w:guid w:val="{60001CD4-9547-4611-B855-EF551F9D67FF}"/>
      </w:docPartPr>
      <w:docPartBody>
        <w:p w:rsidR="00FF1B36" w:rsidRDefault="00293B72" w:rsidP="00293B72">
          <w:pPr>
            <w:pStyle w:val="C134198FCF9B49BBBF5E38A53B31A34A1"/>
          </w:pPr>
          <w:r w:rsidRPr="00FA0386">
            <w:rPr>
              <w:rStyle w:val="Platzhaltertext"/>
              <w:color w:val="747474" w:themeColor="background2" w:themeShade="80"/>
              <w:sz w:val="18"/>
              <w:szCs w:val="18"/>
              <w:shd w:val="clear" w:color="auto" w:fill="D9D9D9" w:themeFill="background1" w:themeFillShade="D9"/>
              <w:lang w:val="en-US"/>
            </w:rPr>
            <w:t>Choose BA/MA</w:t>
          </w:r>
        </w:p>
      </w:docPartBody>
    </w:docPart>
    <w:docPart>
      <w:docPartPr>
        <w:name w:val="FB41857084D3460F9B57D435553295FE"/>
        <w:category>
          <w:name w:val="Allgemein"/>
          <w:gallery w:val="placeholder"/>
        </w:category>
        <w:types>
          <w:type w:val="bbPlcHdr"/>
        </w:types>
        <w:behaviors>
          <w:behavior w:val="content"/>
        </w:behaviors>
        <w:guid w:val="{A2C656A3-19B1-4B7C-999A-C741273B421A}"/>
      </w:docPartPr>
      <w:docPartBody>
        <w:p w:rsidR="00FF1B36" w:rsidRDefault="00293B72" w:rsidP="00293B72">
          <w:pPr>
            <w:pStyle w:val="FB41857084D3460F9B57D435553295FE1"/>
          </w:pPr>
          <w:r w:rsidRPr="00FA0386">
            <w:rPr>
              <w:rStyle w:val="Platzhaltertext"/>
              <w:color w:val="747474" w:themeColor="background2" w:themeShade="80"/>
              <w:sz w:val="18"/>
              <w:szCs w:val="18"/>
              <w:shd w:val="clear" w:color="auto" w:fill="D9D9D9" w:themeFill="background1" w:themeFillShade="D9"/>
              <w:lang w:val="en-US"/>
            </w:rPr>
            <w:t>Credit transfer area</w:t>
          </w:r>
        </w:p>
      </w:docPartBody>
    </w:docPart>
    <w:docPart>
      <w:docPartPr>
        <w:name w:val="5BE718063E8346408A3D4D66076A3511"/>
        <w:category>
          <w:name w:val="Allgemein"/>
          <w:gallery w:val="placeholder"/>
        </w:category>
        <w:types>
          <w:type w:val="bbPlcHdr"/>
        </w:types>
        <w:behaviors>
          <w:behavior w:val="content"/>
        </w:behaviors>
        <w:guid w:val="{ADA47F01-47DE-447E-9659-E0A1B5BEE1C6}"/>
      </w:docPartPr>
      <w:docPartBody>
        <w:p w:rsidR="00FF1B36" w:rsidRDefault="00293B72" w:rsidP="00293B72">
          <w:pPr>
            <w:pStyle w:val="5BE718063E8346408A3D4D66076A35111"/>
          </w:pPr>
          <w:r w:rsidRPr="00FA0386">
            <w:rPr>
              <w:rStyle w:val="Platzhaltertext"/>
              <w:color w:val="747474" w:themeColor="background2" w:themeShade="80"/>
              <w:sz w:val="18"/>
              <w:szCs w:val="18"/>
              <w:shd w:val="clear" w:color="auto" w:fill="D9D9D9" w:themeFill="background1" w:themeFillShade="D9"/>
              <w:lang w:val="en-US"/>
            </w:rPr>
            <w:t>Credits</w:t>
          </w:r>
        </w:p>
      </w:docPartBody>
    </w:docPart>
    <w:docPart>
      <w:docPartPr>
        <w:name w:val="BBFB6BA02E4743F89590A3E85874A1BE"/>
        <w:category>
          <w:name w:val="Allgemein"/>
          <w:gallery w:val="placeholder"/>
        </w:category>
        <w:types>
          <w:type w:val="bbPlcHdr"/>
        </w:types>
        <w:behaviors>
          <w:behavior w:val="content"/>
        </w:behaviors>
        <w:guid w:val="{582601D6-5F03-4431-845F-B15095CAC4B4}"/>
      </w:docPartPr>
      <w:docPartBody>
        <w:p w:rsidR="00FF1B36" w:rsidRDefault="00293B72" w:rsidP="00293B72">
          <w:pPr>
            <w:pStyle w:val="BBFB6BA02E4743F89590A3E85874A1BE1"/>
          </w:pPr>
          <w:r w:rsidRPr="0009079F">
            <w:rPr>
              <w:rStyle w:val="Platzhaltertext"/>
              <w:color w:val="747474" w:themeColor="background2" w:themeShade="80"/>
              <w:sz w:val="18"/>
              <w:szCs w:val="18"/>
              <w:lang w:val="en-US"/>
            </w:rPr>
            <w:t>Credit transfer confirmation</w:t>
          </w:r>
        </w:p>
      </w:docPartBody>
    </w:docPart>
    <w:docPart>
      <w:docPartPr>
        <w:name w:val="383B56604C1D46D48D3C498443BA83E6"/>
        <w:category>
          <w:name w:val="Allgemein"/>
          <w:gallery w:val="placeholder"/>
        </w:category>
        <w:types>
          <w:type w:val="bbPlcHdr"/>
        </w:types>
        <w:behaviors>
          <w:behavior w:val="content"/>
        </w:behaviors>
        <w:guid w:val="{9D67E625-78C6-42AE-A998-CBFF66319AFB}"/>
      </w:docPartPr>
      <w:docPartBody>
        <w:p w:rsidR="00FF1B36" w:rsidRDefault="00293B72" w:rsidP="00293B72">
          <w:pPr>
            <w:pStyle w:val="383B56604C1D46D48D3C498443BA83E61"/>
          </w:pPr>
          <w:r w:rsidRPr="00FA0386">
            <w:rPr>
              <w:rStyle w:val="Platzhaltertext"/>
              <w:color w:val="747474" w:themeColor="background2" w:themeShade="80"/>
              <w:sz w:val="18"/>
              <w:szCs w:val="18"/>
              <w:shd w:val="clear" w:color="auto" w:fill="DDDDDD"/>
              <w:lang w:val="en-US"/>
            </w:rPr>
            <w:t>Module name (and code)</w:t>
          </w:r>
        </w:p>
      </w:docPartBody>
    </w:docPart>
    <w:docPart>
      <w:docPartPr>
        <w:name w:val="493E64DDF8F74364BBF554BE19264E0C"/>
        <w:category>
          <w:name w:val="Allgemein"/>
          <w:gallery w:val="placeholder"/>
        </w:category>
        <w:types>
          <w:type w:val="bbPlcHdr"/>
        </w:types>
        <w:behaviors>
          <w:behavior w:val="content"/>
        </w:behaviors>
        <w:guid w:val="{D87282A5-47D5-4BC2-BE5F-94B3902E325B}"/>
      </w:docPartPr>
      <w:docPartBody>
        <w:p w:rsidR="00FF1B36" w:rsidRDefault="00293B72" w:rsidP="00293B72">
          <w:pPr>
            <w:pStyle w:val="493E64DDF8F74364BBF554BE19264E0C1"/>
          </w:pPr>
          <w:r w:rsidRPr="00FA0386">
            <w:rPr>
              <w:rStyle w:val="Platzhaltertext"/>
              <w:color w:val="747474" w:themeColor="background2" w:themeShade="80"/>
              <w:sz w:val="18"/>
              <w:szCs w:val="18"/>
              <w:shd w:val="clear" w:color="auto" w:fill="D9D9D9" w:themeFill="background1" w:themeFillShade="D9"/>
              <w:lang w:val="en-US"/>
            </w:rPr>
            <w:t>Content of program module</w:t>
          </w:r>
        </w:p>
      </w:docPartBody>
    </w:docPart>
    <w:docPart>
      <w:docPartPr>
        <w:name w:val="512BF28A28804A48999C072024629090"/>
        <w:category>
          <w:name w:val="Allgemein"/>
          <w:gallery w:val="placeholder"/>
        </w:category>
        <w:types>
          <w:type w:val="bbPlcHdr"/>
        </w:types>
        <w:behaviors>
          <w:behavior w:val="content"/>
        </w:behaviors>
        <w:guid w:val="{AC179430-BABF-4A8C-922B-331B3F8353F2}"/>
      </w:docPartPr>
      <w:docPartBody>
        <w:p w:rsidR="00FF1B36" w:rsidRDefault="00293B72" w:rsidP="00293B72">
          <w:pPr>
            <w:pStyle w:val="512BF28A28804A48999C0720246290901"/>
          </w:pPr>
          <w:r w:rsidRPr="00FA0386">
            <w:rPr>
              <w:rStyle w:val="Platzhaltertext"/>
              <w:color w:val="747474" w:themeColor="background2" w:themeShade="80"/>
              <w:sz w:val="18"/>
              <w:szCs w:val="18"/>
              <w:shd w:val="clear" w:color="auto" w:fill="D9D9D9" w:themeFill="background1" w:themeFillShade="D9"/>
              <w:lang w:val="en-US"/>
            </w:rPr>
            <w:t>Choose BA/MA</w:t>
          </w:r>
        </w:p>
      </w:docPartBody>
    </w:docPart>
    <w:docPart>
      <w:docPartPr>
        <w:name w:val="95E6D0080B2347279CC0F346C9227367"/>
        <w:category>
          <w:name w:val="Allgemein"/>
          <w:gallery w:val="placeholder"/>
        </w:category>
        <w:types>
          <w:type w:val="bbPlcHdr"/>
        </w:types>
        <w:behaviors>
          <w:behavior w:val="content"/>
        </w:behaviors>
        <w:guid w:val="{92338F1A-FA4A-471D-9F8A-AEF2512CD28F}"/>
      </w:docPartPr>
      <w:docPartBody>
        <w:p w:rsidR="00FF1B36" w:rsidRDefault="00293B72" w:rsidP="00293B72">
          <w:pPr>
            <w:pStyle w:val="95E6D0080B2347279CC0F346C92273671"/>
          </w:pPr>
          <w:r w:rsidRPr="00FA0386">
            <w:rPr>
              <w:rStyle w:val="Platzhaltertext"/>
              <w:color w:val="747474" w:themeColor="background2" w:themeShade="80"/>
              <w:sz w:val="18"/>
              <w:szCs w:val="18"/>
              <w:shd w:val="clear" w:color="auto" w:fill="D9D9D9" w:themeFill="background1" w:themeFillShade="D9"/>
              <w:lang w:val="en-US"/>
            </w:rPr>
            <w:t>Credit transfer area</w:t>
          </w:r>
        </w:p>
      </w:docPartBody>
    </w:docPart>
    <w:docPart>
      <w:docPartPr>
        <w:name w:val="9C6F7B3991E94198A0D5938730AE9A12"/>
        <w:category>
          <w:name w:val="Allgemein"/>
          <w:gallery w:val="placeholder"/>
        </w:category>
        <w:types>
          <w:type w:val="bbPlcHdr"/>
        </w:types>
        <w:behaviors>
          <w:behavior w:val="content"/>
        </w:behaviors>
        <w:guid w:val="{D5298E3C-06CA-43BF-A9CE-AB49849E0DE2}"/>
      </w:docPartPr>
      <w:docPartBody>
        <w:p w:rsidR="00FF1B36" w:rsidRDefault="00293B72" w:rsidP="00293B72">
          <w:pPr>
            <w:pStyle w:val="9C6F7B3991E94198A0D5938730AE9A121"/>
          </w:pPr>
          <w:r w:rsidRPr="00FA0386">
            <w:rPr>
              <w:rStyle w:val="Platzhaltertext"/>
              <w:color w:val="747474" w:themeColor="background2" w:themeShade="80"/>
              <w:sz w:val="18"/>
              <w:szCs w:val="18"/>
              <w:shd w:val="clear" w:color="auto" w:fill="D9D9D9" w:themeFill="background1" w:themeFillShade="D9"/>
              <w:lang w:val="en-US"/>
            </w:rPr>
            <w:t>Credits</w:t>
          </w:r>
        </w:p>
      </w:docPartBody>
    </w:docPart>
    <w:docPart>
      <w:docPartPr>
        <w:name w:val="DE218464A9734AFC9A739E0BF5F5FE45"/>
        <w:category>
          <w:name w:val="Allgemein"/>
          <w:gallery w:val="placeholder"/>
        </w:category>
        <w:types>
          <w:type w:val="bbPlcHdr"/>
        </w:types>
        <w:behaviors>
          <w:behavior w:val="content"/>
        </w:behaviors>
        <w:guid w:val="{AF18DAF1-B76A-455F-A833-B182EA813859}"/>
      </w:docPartPr>
      <w:docPartBody>
        <w:p w:rsidR="00FF1B36" w:rsidRDefault="00293B72" w:rsidP="00293B72">
          <w:pPr>
            <w:pStyle w:val="DE218464A9734AFC9A739E0BF5F5FE451"/>
          </w:pPr>
          <w:r w:rsidRPr="0009079F">
            <w:rPr>
              <w:rStyle w:val="Platzhaltertext"/>
              <w:color w:val="747474" w:themeColor="background2" w:themeShade="80"/>
              <w:sz w:val="18"/>
              <w:szCs w:val="18"/>
              <w:lang w:val="en-US"/>
            </w:rPr>
            <w:t>Credit transfer confirmation</w:t>
          </w:r>
        </w:p>
      </w:docPartBody>
    </w:docPart>
    <w:docPart>
      <w:docPartPr>
        <w:name w:val="2CD6E3A9A3944EE6B0783BD5AB8FC80A"/>
        <w:category>
          <w:name w:val="Allgemein"/>
          <w:gallery w:val="placeholder"/>
        </w:category>
        <w:types>
          <w:type w:val="bbPlcHdr"/>
        </w:types>
        <w:behaviors>
          <w:behavior w:val="content"/>
        </w:behaviors>
        <w:guid w:val="{796F373E-B44D-4A04-BB80-99C31B5A2F91}"/>
      </w:docPartPr>
      <w:docPartBody>
        <w:p w:rsidR="00FF1B36" w:rsidRDefault="00293B72" w:rsidP="00293B72">
          <w:pPr>
            <w:pStyle w:val="2CD6E3A9A3944EE6B0783BD5AB8FC80A1"/>
          </w:pPr>
          <w:r w:rsidRPr="00FA0386">
            <w:rPr>
              <w:rStyle w:val="Platzhaltertext"/>
              <w:color w:val="747474" w:themeColor="background2" w:themeShade="80"/>
              <w:sz w:val="18"/>
              <w:szCs w:val="18"/>
              <w:shd w:val="clear" w:color="auto" w:fill="DDDDDD"/>
              <w:lang w:val="en-US"/>
            </w:rPr>
            <w:t>Module name (and code)</w:t>
          </w:r>
        </w:p>
      </w:docPartBody>
    </w:docPart>
    <w:docPart>
      <w:docPartPr>
        <w:name w:val="68448996641D40D7BB09DCEBEBB8E364"/>
        <w:category>
          <w:name w:val="Allgemein"/>
          <w:gallery w:val="placeholder"/>
        </w:category>
        <w:types>
          <w:type w:val="bbPlcHdr"/>
        </w:types>
        <w:behaviors>
          <w:behavior w:val="content"/>
        </w:behaviors>
        <w:guid w:val="{9F84E6FF-05C5-4443-B18F-8C3988A13D5A}"/>
      </w:docPartPr>
      <w:docPartBody>
        <w:p w:rsidR="00FF1B36" w:rsidRDefault="00293B72" w:rsidP="00293B72">
          <w:pPr>
            <w:pStyle w:val="68448996641D40D7BB09DCEBEBB8E3641"/>
          </w:pPr>
          <w:r w:rsidRPr="00FA0386">
            <w:rPr>
              <w:rStyle w:val="Platzhaltertext"/>
              <w:color w:val="747474" w:themeColor="background2" w:themeShade="80"/>
              <w:sz w:val="18"/>
              <w:szCs w:val="18"/>
              <w:shd w:val="clear" w:color="auto" w:fill="D9D9D9" w:themeFill="background1" w:themeFillShade="D9"/>
              <w:lang w:val="en-US"/>
            </w:rPr>
            <w:t>Content of program module</w:t>
          </w:r>
        </w:p>
      </w:docPartBody>
    </w:docPart>
    <w:docPart>
      <w:docPartPr>
        <w:name w:val="FAF6022635104722B5075036E208DE60"/>
        <w:category>
          <w:name w:val="Allgemein"/>
          <w:gallery w:val="placeholder"/>
        </w:category>
        <w:types>
          <w:type w:val="bbPlcHdr"/>
        </w:types>
        <w:behaviors>
          <w:behavior w:val="content"/>
        </w:behaviors>
        <w:guid w:val="{6C72DF5E-7735-4454-80B3-7B31A11CECF0}"/>
      </w:docPartPr>
      <w:docPartBody>
        <w:p w:rsidR="00FF1B36" w:rsidRDefault="00293B72" w:rsidP="00293B72">
          <w:pPr>
            <w:pStyle w:val="FAF6022635104722B5075036E208DE601"/>
          </w:pPr>
          <w:r w:rsidRPr="00FA0386">
            <w:rPr>
              <w:rStyle w:val="Platzhaltertext"/>
              <w:color w:val="747474" w:themeColor="background2" w:themeShade="80"/>
              <w:sz w:val="18"/>
              <w:szCs w:val="18"/>
              <w:shd w:val="clear" w:color="auto" w:fill="D9D9D9" w:themeFill="background1" w:themeFillShade="D9"/>
              <w:lang w:val="en-US"/>
            </w:rPr>
            <w:t>Choose BA/MA</w:t>
          </w:r>
        </w:p>
      </w:docPartBody>
    </w:docPart>
    <w:docPart>
      <w:docPartPr>
        <w:name w:val="787CAA927085409889BAE4202A234EC3"/>
        <w:category>
          <w:name w:val="Allgemein"/>
          <w:gallery w:val="placeholder"/>
        </w:category>
        <w:types>
          <w:type w:val="bbPlcHdr"/>
        </w:types>
        <w:behaviors>
          <w:behavior w:val="content"/>
        </w:behaviors>
        <w:guid w:val="{01F77C98-A65D-46F1-93B0-C34DB62C6E19}"/>
      </w:docPartPr>
      <w:docPartBody>
        <w:p w:rsidR="00FF1B36" w:rsidRDefault="00293B72" w:rsidP="00293B72">
          <w:pPr>
            <w:pStyle w:val="787CAA927085409889BAE4202A234EC31"/>
          </w:pPr>
          <w:r w:rsidRPr="00FA0386">
            <w:rPr>
              <w:rStyle w:val="Platzhaltertext"/>
              <w:color w:val="747474" w:themeColor="background2" w:themeShade="80"/>
              <w:sz w:val="18"/>
              <w:szCs w:val="18"/>
              <w:shd w:val="clear" w:color="auto" w:fill="D9D9D9" w:themeFill="background1" w:themeFillShade="D9"/>
              <w:lang w:val="en-US"/>
            </w:rPr>
            <w:t>Credit transfer area</w:t>
          </w:r>
        </w:p>
      </w:docPartBody>
    </w:docPart>
    <w:docPart>
      <w:docPartPr>
        <w:name w:val="298E97DF154F46CB862BA6D4A1B88139"/>
        <w:category>
          <w:name w:val="Allgemein"/>
          <w:gallery w:val="placeholder"/>
        </w:category>
        <w:types>
          <w:type w:val="bbPlcHdr"/>
        </w:types>
        <w:behaviors>
          <w:behavior w:val="content"/>
        </w:behaviors>
        <w:guid w:val="{96944F0C-7647-4B86-9D3E-DC7F1C182A74}"/>
      </w:docPartPr>
      <w:docPartBody>
        <w:p w:rsidR="00FF1B36" w:rsidRDefault="00293B72" w:rsidP="00293B72">
          <w:pPr>
            <w:pStyle w:val="298E97DF154F46CB862BA6D4A1B881391"/>
          </w:pPr>
          <w:r w:rsidRPr="00FA0386">
            <w:rPr>
              <w:rStyle w:val="Platzhaltertext"/>
              <w:color w:val="747474" w:themeColor="background2" w:themeShade="80"/>
              <w:sz w:val="18"/>
              <w:szCs w:val="18"/>
              <w:shd w:val="clear" w:color="auto" w:fill="D9D9D9" w:themeFill="background1" w:themeFillShade="D9"/>
              <w:lang w:val="en-US"/>
            </w:rPr>
            <w:t>Credits</w:t>
          </w:r>
        </w:p>
      </w:docPartBody>
    </w:docPart>
    <w:docPart>
      <w:docPartPr>
        <w:name w:val="78FBE465DB8545CAA20B6CF977141CB3"/>
        <w:category>
          <w:name w:val="Allgemein"/>
          <w:gallery w:val="placeholder"/>
        </w:category>
        <w:types>
          <w:type w:val="bbPlcHdr"/>
        </w:types>
        <w:behaviors>
          <w:behavior w:val="content"/>
        </w:behaviors>
        <w:guid w:val="{5EA15C63-D484-467B-9F05-0B4BDA99E5B6}"/>
      </w:docPartPr>
      <w:docPartBody>
        <w:p w:rsidR="00FF1B36" w:rsidRDefault="00293B72" w:rsidP="00293B72">
          <w:pPr>
            <w:pStyle w:val="78FBE465DB8545CAA20B6CF977141CB31"/>
          </w:pPr>
          <w:r w:rsidRPr="00FA0386">
            <w:rPr>
              <w:rStyle w:val="Platzhaltertext"/>
              <w:color w:val="747474" w:themeColor="background2" w:themeShade="80"/>
              <w:sz w:val="18"/>
              <w:szCs w:val="18"/>
              <w:lang w:val="en-US"/>
            </w:rPr>
            <w:t>Credit transfer confirmation</w:t>
          </w:r>
        </w:p>
      </w:docPartBody>
    </w:docPart>
    <w:docPart>
      <w:docPartPr>
        <w:name w:val="65126E7611BA4EB5907F71515C97A0B8"/>
        <w:category>
          <w:name w:val="Allgemein"/>
          <w:gallery w:val="placeholder"/>
        </w:category>
        <w:types>
          <w:type w:val="bbPlcHdr"/>
        </w:types>
        <w:behaviors>
          <w:behavior w:val="content"/>
        </w:behaviors>
        <w:guid w:val="{EA14F41A-A7DA-4561-A556-712AFA891757}"/>
      </w:docPartPr>
      <w:docPartBody>
        <w:p w:rsidR="00FF1B36" w:rsidRDefault="00293B72" w:rsidP="00293B72">
          <w:pPr>
            <w:pStyle w:val="65126E7611BA4EB5907F71515C97A0B81"/>
          </w:pPr>
          <w:r w:rsidRPr="00FA0386">
            <w:rPr>
              <w:rStyle w:val="Platzhaltertext"/>
              <w:color w:val="747474" w:themeColor="background2" w:themeShade="80"/>
              <w:shd w:val="clear" w:color="auto" w:fill="D9D9D9" w:themeFill="background1" w:themeFillShade="D9"/>
              <w:lang w:val="en-US"/>
            </w:rPr>
            <w:t>First name and last name</w:t>
          </w:r>
        </w:p>
      </w:docPartBody>
    </w:docPart>
    <w:docPart>
      <w:docPartPr>
        <w:name w:val="1CF625AFFBD643978413FAA91FC7A0CD"/>
        <w:category>
          <w:name w:val="Allgemein"/>
          <w:gallery w:val="placeholder"/>
        </w:category>
        <w:types>
          <w:type w:val="bbPlcHdr"/>
        </w:types>
        <w:behaviors>
          <w:behavior w:val="content"/>
        </w:behaviors>
        <w:guid w:val="{C9A1C024-BF60-42B6-AA33-6F5C8964D964}"/>
      </w:docPartPr>
      <w:docPartBody>
        <w:p w:rsidR="00FF1B36" w:rsidRDefault="00293B72" w:rsidP="00293B72">
          <w:pPr>
            <w:pStyle w:val="1CF625AFFBD643978413FAA91FC7A0CD1"/>
          </w:pPr>
          <w:r w:rsidRPr="00FA0386">
            <w:rPr>
              <w:rStyle w:val="Platzhaltertext"/>
              <w:color w:val="747474" w:themeColor="background2" w:themeShade="80"/>
              <w:shd w:val="clear" w:color="auto" w:fill="D9D9D9" w:themeFill="background1" w:themeFillShade="D9"/>
              <w:lang w:val="en-US"/>
            </w:rPr>
            <w:t>Insert text here</w:t>
          </w:r>
        </w:p>
      </w:docPartBody>
    </w:docPart>
    <w:docPart>
      <w:docPartPr>
        <w:name w:val="41AF844CF2FD49D497FCD1DE22A7D068"/>
        <w:category>
          <w:name w:val="Allgemein"/>
          <w:gallery w:val="placeholder"/>
        </w:category>
        <w:types>
          <w:type w:val="bbPlcHdr"/>
        </w:types>
        <w:behaviors>
          <w:behavior w:val="content"/>
        </w:behaviors>
        <w:guid w:val="{C41A3874-5760-42AE-B939-8755E4282187}"/>
      </w:docPartPr>
      <w:docPartBody>
        <w:p w:rsidR="00FF1B36" w:rsidRDefault="00293B72" w:rsidP="00293B72">
          <w:pPr>
            <w:pStyle w:val="41AF844CF2FD49D497FCD1DE22A7D0681"/>
          </w:pPr>
          <w:r w:rsidRPr="00155EEB">
            <w:rPr>
              <w:rStyle w:val="Platzhaltertext"/>
              <w:lang w:val="en-US"/>
            </w:rPr>
            <w:t>Insert text here</w:t>
          </w:r>
        </w:p>
      </w:docPartBody>
    </w:docPart>
    <w:docPart>
      <w:docPartPr>
        <w:name w:val="D125BFCA6ED24C369ED26484C89F488F"/>
        <w:category>
          <w:name w:val="Allgemein"/>
          <w:gallery w:val="placeholder"/>
        </w:category>
        <w:types>
          <w:type w:val="bbPlcHdr"/>
        </w:types>
        <w:behaviors>
          <w:behavior w:val="content"/>
        </w:behaviors>
        <w:guid w:val="{8E86FAF2-FB45-4765-8288-8C924FCF9443}"/>
      </w:docPartPr>
      <w:docPartBody>
        <w:p w:rsidR="00FF1B36" w:rsidRDefault="00293B72" w:rsidP="00293B72">
          <w:pPr>
            <w:pStyle w:val="D125BFCA6ED24C369ED26484C89F488F1"/>
          </w:pPr>
          <w:r w:rsidRPr="00155EEB">
            <w:rPr>
              <w:rStyle w:val="Platzhaltertext"/>
              <w:lang w:val="en-US"/>
            </w:rPr>
            <w:t>Choose date (Faculty)</w:t>
          </w:r>
        </w:p>
      </w:docPartBody>
    </w:docPart>
    <w:docPart>
      <w:docPartPr>
        <w:name w:val="CACA5C55DE21433FB19105D8C8A10C97"/>
        <w:category>
          <w:name w:val="Allgemein"/>
          <w:gallery w:val="placeholder"/>
        </w:category>
        <w:types>
          <w:type w:val="bbPlcHdr"/>
        </w:types>
        <w:behaviors>
          <w:behavior w:val="content"/>
        </w:behaviors>
        <w:guid w:val="{2F8A6461-1DAA-4319-B572-DD21C1065757}"/>
      </w:docPartPr>
      <w:docPartBody>
        <w:p w:rsidR="00FF1B36" w:rsidRDefault="00293B72" w:rsidP="00293B72">
          <w:pPr>
            <w:pStyle w:val="CACA5C55DE21433FB19105D8C8A10C971"/>
          </w:pPr>
          <w:r w:rsidRPr="00155EEB">
            <w:rPr>
              <w:rStyle w:val="Platzhaltertext"/>
              <w:lang w:val="en-US"/>
            </w:rPr>
            <w:t>Date and examination delegate’s signature</w:t>
          </w:r>
        </w:p>
      </w:docPartBody>
    </w:docPart>
    <w:docPart>
      <w:docPartPr>
        <w:name w:val="D78E927E5A774FD1A57A4AE419D26434"/>
        <w:category>
          <w:name w:val="Allgemein"/>
          <w:gallery w:val="placeholder"/>
        </w:category>
        <w:types>
          <w:type w:val="bbPlcHdr"/>
        </w:types>
        <w:behaviors>
          <w:behavior w:val="content"/>
        </w:behaviors>
        <w:guid w:val="{6A40822D-DEA7-4700-AABF-741A83FA5D8E}"/>
      </w:docPartPr>
      <w:docPartBody>
        <w:p w:rsidR="004B741E" w:rsidRDefault="00DC396F">
          <w:r w:rsidRPr="00023C85">
            <w:rPr>
              <w:rStyle w:val="Platzhaltertext"/>
            </w:rPr>
            <w:t>​</w:t>
          </w:r>
        </w:p>
      </w:docPartBody>
    </w:docPart>
    <w:docPart>
      <w:docPartPr>
        <w:name w:val="E289A863FAD148489FBDAC89345810A9"/>
        <w:category>
          <w:name w:val="Allgemein"/>
          <w:gallery w:val="placeholder"/>
        </w:category>
        <w:types>
          <w:type w:val="bbPlcHdr"/>
        </w:types>
        <w:behaviors>
          <w:behavior w:val="content"/>
        </w:behaviors>
        <w:guid w:val="{CD891748-2374-42DD-A3AA-11BF4EBEEAAF}"/>
      </w:docPartPr>
      <w:docPartBody>
        <w:p w:rsidR="004B741E" w:rsidRDefault="00DC396F">
          <w:r w:rsidRPr="00023C85">
            <w:rPr>
              <w:rStyle w:val="Platzhalt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Source Sans Pro">
    <w:panose1 w:val="020B0503030403020204"/>
    <w:charset w:val="00"/>
    <w:family w:val="swiss"/>
    <w:pitch w:val="variable"/>
    <w:sig w:usb0="600002F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SemiBold">
    <w:panose1 w:val="020B0603030403020204"/>
    <w:charset w:val="00"/>
    <w:family w:val="swiss"/>
    <w:pitch w:val="variable"/>
    <w:sig w:usb0="600002F7" w:usb1="02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E82"/>
    <w:rsid w:val="00010779"/>
    <w:rsid w:val="00030064"/>
    <w:rsid w:val="00033116"/>
    <w:rsid w:val="00073A3D"/>
    <w:rsid w:val="00077B24"/>
    <w:rsid w:val="0008763A"/>
    <w:rsid w:val="000A1F02"/>
    <w:rsid w:val="000E0D93"/>
    <w:rsid w:val="000F57A6"/>
    <w:rsid w:val="0010306D"/>
    <w:rsid w:val="00114771"/>
    <w:rsid w:val="0011648A"/>
    <w:rsid w:val="0011698E"/>
    <w:rsid w:val="00117252"/>
    <w:rsid w:val="001515AD"/>
    <w:rsid w:val="00197678"/>
    <w:rsid w:val="00197A21"/>
    <w:rsid w:val="001B5CE7"/>
    <w:rsid w:val="001C4F99"/>
    <w:rsid w:val="001D2188"/>
    <w:rsid w:val="001F641F"/>
    <w:rsid w:val="0020733A"/>
    <w:rsid w:val="00212706"/>
    <w:rsid w:val="00213275"/>
    <w:rsid w:val="00225CBF"/>
    <w:rsid w:val="0022664A"/>
    <w:rsid w:val="00235599"/>
    <w:rsid w:val="0023657F"/>
    <w:rsid w:val="00241501"/>
    <w:rsid w:val="00261E3F"/>
    <w:rsid w:val="00262AEC"/>
    <w:rsid w:val="00262E82"/>
    <w:rsid w:val="002775BE"/>
    <w:rsid w:val="002909E7"/>
    <w:rsid w:val="00291F4F"/>
    <w:rsid w:val="00293B72"/>
    <w:rsid w:val="002A42EE"/>
    <w:rsid w:val="002B443B"/>
    <w:rsid w:val="002B6D0F"/>
    <w:rsid w:val="002B6F93"/>
    <w:rsid w:val="002C76E4"/>
    <w:rsid w:val="003228AF"/>
    <w:rsid w:val="00324CE1"/>
    <w:rsid w:val="00331B85"/>
    <w:rsid w:val="00335A54"/>
    <w:rsid w:val="003424E5"/>
    <w:rsid w:val="00350D09"/>
    <w:rsid w:val="0036422A"/>
    <w:rsid w:val="00366F7F"/>
    <w:rsid w:val="003739D8"/>
    <w:rsid w:val="003754E5"/>
    <w:rsid w:val="00376C98"/>
    <w:rsid w:val="003770F2"/>
    <w:rsid w:val="0038208D"/>
    <w:rsid w:val="003925AE"/>
    <w:rsid w:val="003A456F"/>
    <w:rsid w:val="003A6E5D"/>
    <w:rsid w:val="003D7F41"/>
    <w:rsid w:val="00400FA9"/>
    <w:rsid w:val="00403F36"/>
    <w:rsid w:val="0041169B"/>
    <w:rsid w:val="00432164"/>
    <w:rsid w:val="004334F2"/>
    <w:rsid w:val="00442F9D"/>
    <w:rsid w:val="0045149C"/>
    <w:rsid w:val="004950DF"/>
    <w:rsid w:val="004A1166"/>
    <w:rsid w:val="004B741E"/>
    <w:rsid w:val="004E6333"/>
    <w:rsid w:val="00503CF2"/>
    <w:rsid w:val="00512D63"/>
    <w:rsid w:val="00513C34"/>
    <w:rsid w:val="00547BD0"/>
    <w:rsid w:val="00563592"/>
    <w:rsid w:val="005720CC"/>
    <w:rsid w:val="005919EB"/>
    <w:rsid w:val="005B7624"/>
    <w:rsid w:val="005D3B51"/>
    <w:rsid w:val="00607B19"/>
    <w:rsid w:val="00624E52"/>
    <w:rsid w:val="00630FDA"/>
    <w:rsid w:val="006355AB"/>
    <w:rsid w:val="006445A6"/>
    <w:rsid w:val="0064736B"/>
    <w:rsid w:val="00653166"/>
    <w:rsid w:val="006577C4"/>
    <w:rsid w:val="006679AE"/>
    <w:rsid w:val="0067025C"/>
    <w:rsid w:val="006716C4"/>
    <w:rsid w:val="00680589"/>
    <w:rsid w:val="0068169B"/>
    <w:rsid w:val="006A3F11"/>
    <w:rsid w:val="006A7630"/>
    <w:rsid w:val="006A787C"/>
    <w:rsid w:val="006A7E7F"/>
    <w:rsid w:val="006B6B06"/>
    <w:rsid w:val="007233E2"/>
    <w:rsid w:val="007252C0"/>
    <w:rsid w:val="00765B67"/>
    <w:rsid w:val="00781ED6"/>
    <w:rsid w:val="007B2713"/>
    <w:rsid w:val="007C0492"/>
    <w:rsid w:val="00802A1A"/>
    <w:rsid w:val="008241F5"/>
    <w:rsid w:val="00830806"/>
    <w:rsid w:val="00834736"/>
    <w:rsid w:val="00850296"/>
    <w:rsid w:val="008576A5"/>
    <w:rsid w:val="00860593"/>
    <w:rsid w:val="00871C0A"/>
    <w:rsid w:val="00876D96"/>
    <w:rsid w:val="008A2C3F"/>
    <w:rsid w:val="008A61E8"/>
    <w:rsid w:val="008B3FC6"/>
    <w:rsid w:val="008B491F"/>
    <w:rsid w:val="008C25B9"/>
    <w:rsid w:val="008C6286"/>
    <w:rsid w:val="008E6AB3"/>
    <w:rsid w:val="008E6EAE"/>
    <w:rsid w:val="00927E85"/>
    <w:rsid w:val="0093734B"/>
    <w:rsid w:val="00941789"/>
    <w:rsid w:val="009452E1"/>
    <w:rsid w:val="00952FEA"/>
    <w:rsid w:val="00961BA4"/>
    <w:rsid w:val="00983A2F"/>
    <w:rsid w:val="00987E89"/>
    <w:rsid w:val="009A4799"/>
    <w:rsid w:val="009B27DF"/>
    <w:rsid w:val="009C44BE"/>
    <w:rsid w:val="009D7F06"/>
    <w:rsid w:val="00A05763"/>
    <w:rsid w:val="00A112B5"/>
    <w:rsid w:val="00A15920"/>
    <w:rsid w:val="00A37FF7"/>
    <w:rsid w:val="00A60EB0"/>
    <w:rsid w:val="00A631AF"/>
    <w:rsid w:val="00A76A5B"/>
    <w:rsid w:val="00AA4F9B"/>
    <w:rsid w:val="00AF24A0"/>
    <w:rsid w:val="00B13AE9"/>
    <w:rsid w:val="00B15C9D"/>
    <w:rsid w:val="00B17DB1"/>
    <w:rsid w:val="00B264CB"/>
    <w:rsid w:val="00B378EE"/>
    <w:rsid w:val="00B47B8F"/>
    <w:rsid w:val="00B510BB"/>
    <w:rsid w:val="00B568D1"/>
    <w:rsid w:val="00B57A67"/>
    <w:rsid w:val="00B60797"/>
    <w:rsid w:val="00B62773"/>
    <w:rsid w:val="00B64793"/>
    <w:rsid w:val="00B75F23"/>
    <w:rsid w:val="00B77DD8"/>
    <w:rsid w:val="00B80F83"/>
    <w:rsid w:val="00B8211A"/>
    <w:rsid w:val="00B826BD"/>
    <w:rsid w:val="00B82918"/>
    <w:rsid w:val="00B9412E"/>
    <w:rsid w:val="00BC64BC"/>
    <w:rsid w:val="00BD2AF7"/>
    <w:rsid w:val="00BE252F"/>
    <w:rsid w:val="00BF189E"/>
    <w:rsid w:val="00C01A9F"/>
    <w:rsid w:val="00C11F55"/>
    <w:rsid w:val="00C1356F"/>
    <w:rsid w:val="00C275C2"/>
    <w:rsid w:val="00C74BD0"/>
    <w:rsid w:val="00C92C03"/>
    <w:rsid w:val="00CD652B"/>
    <w:rsid w:val="00CD7A56"/>
    <w:rsid w:val="00CE452A"/>
    <w:rsid w:val="00CF6E27"/>
    <w:rsid w:val="00D0352B"/>
    <w:rsid w:val="00D03E75"/>
    <w:rsid w:val="00D521A1"/>
    <w:rsid w:val="00D544E5"/>
    <w:rsid w:val="00D63509"/>
    <w:rsid w:val="00D95057"/>
    <w:rsid w:val="00DA4610"/>
    <w:rsid w:val="00DA730F"/>
    <w:rsid w:val="00DC0362"/>
    <w:rsid w:val="00DC396F"/>
    <w:rsid w:val="00DD3433"/>
    <w:rsid w:val="00DF5C0F"/>
    <w:rsid w:val="00E07C94"/>
    <w:rsid w:val="00E21E95"/>
    <w:rsid w:val="00E324C8"/>
    <w:rsid w:val="00E33A7F"/>
    <w:rsid w:val="00E54811"/>
    <w:rsid w:val="00E76946"/>
    <w:rsid w:val="00E92555"/>
    <w:rsid w:val="00E967E0"/>
    <w:rsid w:val="00EB3151"/>
    <w:rsid w:val="00EC230F"/>
    <w:rsid w:val="00ED444A"/>
    <w:rsid w:val="00ED5838"/>
    <w:rsid w:val="00EE3DB6"/>
    <w:rsid w:val="00F0023A"/>
    <w:rsid w:val="00F07B2B"/>
    <w:rsid w:val="00F24326"/>
    <w:rsid w:val="00F24E24"/>
    <w:rsid w:val="00F60E2E"/>
    <w:rsid w:val="00F625FA"/>
    <w:rsid w:val="00F6751D"/>
    <w:rsid w:val="00F81A0A"/>
    <w:rsid w:val="00F8467E"/>
    <w:rsid w:val="00F932C0"/>
    <w:rsid w:val="00FB5730"/>
    <w:rsid w:val="00FD5526"/>
    <w:rsid w:val="00FF1B36"/>
    <w:rsid w:val="00FF6BC2"/>
    <w:rsid w:val="00FF743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4" w:unhideWhenUsed="1"/>
    <w:lsdException w:name="footer" w:semiHidden="1" w:uiPriority="86"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62E82"/>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84"/>
    <w:rsid w:val="006A7630"/>
    <w:pPr>
      <w:tabs>
        <w:tab w:val="center" w:pos="4536"/>
        <w:tab w:val="right" w:pos="9072"/>
      </w:tabs>
      <w:spacing w:after="0" w:line="240" w:lineRule="auto"/>
    </w:pPr>
    <w:rPr>
      <w:rFonts w:eastAsiaTheme="minorHAnsi" w:cstheme="minorBidi"/>
      <w:sz w:val="20"/>
      <w:szCs w:val="20"/>
      <w:lang w:eastAsia="en-US"/>
    </w:rPr>
  </w:style>
  <w:style w:type="character" w:customStyle="1" w:styleId="KopfzeileZchn">
    <w:name w:val="Kopfzeile Zchn"/>
    <w:basedOn w:val="Absatz-Standardschriftart"/>
    <w:link w:val="Kopfzeile"/>
    <w:uiPriority w:val="84"/>
    <w:rsid w:val="006A7630"/>
    <w:rPr>
      <w:rFonts w:eastAsiaTheme="minorHAnsi"/>
      <w:sz w:val="20"/>
      <w:szCs w:val="20"/>
      <w:lang w:eastAsia="en-US"/>
    </w:rPr>
  </w:style>
  <w:style w:type="paragraph" w:styleId="Fuzeile">
    <w:name w:val="footer"/>
    <w:basedOn w:val="Standard"/>
    <w:link w:val="FuzeileZchn"/>
    <w:uiPriority w:val="86"/>
    <w:rsid w:val="00B568D1"/>
    <w:pPr>
      <w:spacing w:after="0" w:line="240" w:lineRule="auto"/>
    </w:pPr>
    <w:rPr>
      <w:rFonts w:eastAsiaTheme="minorHAnsi" w:cstheme="minorBidi"/>
      <w:spacing w:val="-2"/>
      <w:sz w:val="16"/>
      <w:szCs w:val="16"/>
      <w:lang w:eastAsia="en-US"/>
    </w:rPr>
  </w:style>
  <w:style w:type="character" w:customStyle="1" w:styleId="FuzeileZchn">
    <w:name w:val="Fußzeile Zchn"/>
    <w:basedOn w:val="Absatz-Standardschriftart"/>
    <w:link w:val="Fuzeile"/>
    <w:uiPriority w:val="86"/>
    <w:rsid w:val="00B568D1"/>
    <w:rPr>
      <w:rFonts w:eastAsiaTheme="minorHAnsi"/>
      <w:spacing w:val="-2"/>
      <w:sz w:val="16"/>
      <w:szCs w:val="16"/>
      <w:lang w:eastAsia="en-US"/>
    </w:rPr>
  </w:style>
  <w:style w:type="character" w:styleId="Platzhaltertext">
    <w:name w:val="Placeholder Text"/>
    <w:basedOn w:val="Absatz-Standardschriftart"/>
    <w:uiPriority w:val="99"/>
    <w:rsid w:val="00293B72"/>
    <w:rPr>
      <w:color w:val="D1D1D1" w:themeColor="background2" w:themeShade="E6"/>
    </w:rPr>
  </w:style>
  <w:style w:type="table" w:customStyle="1" w:styleId="TabelleohneRahmen">
    <w:name w:val="Tabelle ohne Rahmen"/>
    <w:basedOn w:val="NormaleTabelle"/>
    <w:uiPriority w:val="99"/>
    <w:rsid w:val="00F8467E"/>
    <w:pPr>
      <w:spacing w:after="0" w:line="280" w:lineRule="atLeast"/>
    </w:pPr>
    <w:rPr>
      <w:rFonts w:eastAsiaTheme="minorHAnsi"/>
      <w:sz w:val="20"/>
      <w:szCs w:val="20"/>
      <w:lang w:eastAsia="en-US"/>
    </w:rPr>
    <w:tblPr>
      <w:tblCellMar>
        <w:left w:w="0" w:type="dxa"/>
        <w:right w:w="28" w:type="dxa"/>
      </w:tblCellMar>
    </w:tblPr>
  </w:style>
  <w:style w:type="character" w:styleId="Hyperlink">
    <w:name w:val="Hyperlink"/>
    <w:basedOn w:val="Absatz-Standardschriftart"/>
    <w:uiPriority w:val="99"/>
    <w:rsid w:val="00B568D1"/>
    <w:rPr>
      <w:color w:val="0028A5"/>
      <w:u w:val="single"/>
    </w:rPr>
  </w:style>
  <w:style w:type="table" w:customStyle="1" w:styleId="UZHTabelleFusszeile">
    <w:name w:val="UZH Tabelle: Fusszeile"/>
    <w:basedOn w:val="NormaleTabelle"/>
    <w:uiPriority w:val="99"/>
    <w:rsid w:val="006A7630"/>
    <w:pPr>
      <w:spacing w:after="0" w:line="240" w:lineRule="auto"/>
      <w:jc w:val="center"/>
    </w:pPr>
    <w:rPr>
      <w:rFonts w:eastAsiaTheme="minorHAnsi"/>
      <w:sz w:val="20"/>
      <w:szCs w:val="20"/>
      <w:lang w:eastAsia="en-US"/>
    </w:rPr>
    <w:tblPr>
      <w:tblBorders>
        <w:insideV w:val="single" w:sz="2" w:space="0" w:color="808080"/>
      </w:tblBorders>
    </w:tblPr>
    <w:tcPr>
      <w:vAlign w:val="center"/>
    </w:tcPr>
  </w:style>
  <w:style w:type="paragraph" w:customStyle="1" w:styleId="B0F73C2D1B444428ADDE398DC0E6015D1">
    <w:name w:val="B0F73C2D1B444428ADDE398DC0E6015D1"/>
    <w:rsid w:val="00293B72"/>
    <w:pPr>
      <w:spacing w:after="0" w:line="280" w:lineRule="atLeast"/>
    </w:pPr>
    <w:rPr>
      <w:rFonts w:eastAsiaTheme="minorHAnsi"/>
      <w:sz w:val="20"/>
      <w:szCs w:val="20"/>
      <w:lang w:val="en-GB" w:eastAsia="en-US"/>
    </w:rPr>
  </w:style>
  <w:style w:type="paragraph" w:customStyle="1" w:styleId="D12A76A203644DA2AAF7BDE5AEA8E8071">
    <w:name w:val="D12A76A203644DA2AAF7BDE5AEA8E8071"/>
    <w:rsid w:val="00293B72"/>
    <w:pPr>
      <w:spacing w:after="0" w:line="280" w:lineRule="atLeast"/>
    </w:pPr>
    <w:rPr>
      <w:rFonts w:eastAsiaTheme="minorHAnsi"/>
      <w:sz w:val="20"/>
      <w:szCs w:val="20"/>
      <w:lang w:val="en-GB" w:eastAsia="en-US"/>
    </w:rPr>
  </w:style>
  <w:style w:type="paragraph" w:customStyle="1" w:styleId="FAF1D8A6DAC84925BA0E98DC2589A4961">
    <w:name w:val="FAF1D8A6DAC84925BA0E98DC2589A4961"/>
    <w:rsid w:val="00293B72"/>
    <w:pPr>
      <w:spacing w:after="0" w:line="280" w:lineRule="atLeast"/>
    </w:pPr>
    <w:rPr>
      <w:rFonts w:eastAsiaTheme="minorHAnsi"/>
      <w:sz w:val="20"/>
      <w:szCs w:val="20"/>
      <w:lang w:val="en-GB" w:eastAsia="en-US"/>
    </w:rPr>
  </w:style>
  <w:style w:type="paragraph" w:customStyle="1" w:styleId="B7232FC6E6B54F3B8D3103162510A18A1">
    <w:name w:val="B7232FC6E6B54F3B8D3103162510A18A1"/>
    <w:rsid w:val="00293B72"/>
    <w:pPr>
      <w:spacing w:after="0" w:line="280" w:lineRule="atLeast"/>
    </w:pPr>
    <w:rPr>
      <w:rFonts w:eastAsiaTheme="minorHAnsi"/>
      <w:sz w:val="20"/>
      <w:szCs w:val="20"/>
      <w:lang w:val="en-GB" w:eastAsia="en-US"/>
    </w:rPr>
  </w:style>
  <w:style w:type="paragraph" w:customStyle="1" w:styleId="F2D5840CD8544BDA9FF682FA0AE2DD3C1">
    <w:name w:val="F2D5840CD8544BDA9FF682FA0AE2DD3C1"/>
    <w:rsid w:val="00293B72"/>
    <w:pPr>
      <w:spacing w:after="0" w:line="280" w:lineRule="atLeast"/>
    </w:pPr>
    <w:rPr>
      <w:rFonts w:eastAsiaTheme="minorHAnsi"/>
      <w:sz w:val="20"/>
      <w:szCs w:val="20"/>
      <w:lang w:val="en-GB" w:eastAsia="en-US"/>
    </w:rPr>
  </w:style>
  <w:style w:type="paragraph" w:customStyle="1" w:styleId="9C1E58033F474FD4B3CE54AD47DAF99B1">
    <w:name w:val="9C1E58033F474FD4B3CE54AD47DAF99B1"/>
    <w:rsid w:val="00293B72"/>
    <w:pPr>
      <w:spacing w:after="0" w:line="280" w:lineRule="atLeast"/>
    </w:pPr>
    <w:rPr>
      <w:rFonts w:eastAsiaTheme="minorHAnsi"/>
      <w:sz w:val="20"/>
      <w:szCs w:val="20"/>
      <w:lang w:val="en-GB" w:eastAsia="en-US"/>
    </w:rPr>
  </w:style>
  <w:style w:type="paragraph" w:customStyle="1" w:styleId="65117089701147FE8BCF305A73D766151">
    <w:name w:val="65117089701147FE8BCF305A73D766151"/>
    <w:rsid w:val="00293B72"/>
    <w:pPr>
      <w:spacing w:after="0" w:line="280" w:lineRule="atLeast"/>
    </w:pPr>
    <w:rPr>
      <w:rFonts w:eastAsiaTheme="minorHAnsi"/>
      <w:sz w:val="20"/>
      <w:szCs w:val="20"/>
      <w:lang w:val="en-GB" w:eastAsia="en-US"/>
    </w:rPr>
  </w:style>
  <w:style w:type="paragraph" w:customStyle="1" w:styleId="DAC030EFB7CF4753A9847B9209B2D65B1">
    <w:name w:val="DAC030EFB7CF4753A9847B9209B2D65B1"/>
    <w:rsid w:val="00293B72"/>
    <w:pPr>
      <w:spacing w:after="0" w:line="280" w:lineRule="atLeast"/>
    </w:pPr>
    <w:rPr>
      <w:rFonts w:eastAsiaTheme="minorHAnsi"/>
      <w:sz w:val="20"/>
      <w:szCs w:val="20"/>
      <w:lang w:val="en-GB" w:eastAsia="en-US"/>
    </w:rPr>
  </w:style>
  <w:style w:type="paragraph" w:customStyle="1" w:styleId="E62DE6B619B644CC889417C3BA8E96A51">
    <w:name w:val="E62DE6B619B644CC889417C3BA8E96A51"/>
    <w:rsid w:val="00293B72"/>
    <w:pPr>
      <w:spacing w:after="0" w:line="280" w:lineRule="atLeast"/>
    </w:pPr>
    <w:rPr>
      <w:rFonts w:eastAsiaTheme="minorHAnsi"/>
      <w:sz w:val="20"/>
      <w:szCs w:val="20"/>
      <w:lang w:val="en-GB" w:eastAsia="en-US"/>
    </w:rPr>
  </w:style>
  <w:style w:type="paragraph" w:customStyle="1" w:styleId="17E6E349FBAB4094B63B56953FA2971F1">
    <w:name w:val="17E6E349FBAB4094B63B56953FA2971F1"/>
    <w:rsid w:val="00293B72"/>
    <w:pPr>
      <w:spacing w:after="0" w:line="280" w:lineRule="atLeast"/>
    </w:pPr>
    <w:rPr>
      <w:rFonts w:eastAsiaTheme="minorHAnsi"/>
      <w:sz w:val="20"/>
      <w:szCs w:val="20"/>
      <w:lang w:val="en-GB" w:eastAsia="en-US"/>
    </w:rPr>
  </w:style>
  <w:style w:type="paragraph" w:customStyle="1" w:styleId="FCC1D865A5EC4087ADBDB1B420F82B4B1">
    <w:name w:val="FCC1D865A5EC4087ADBDB1B420F82B4B1"/>
    <w:rsid w:val="00293B72"/>
    <w:pPr>
      <w:spacing w:after="0" w:line="280" w:lineRule="atLeast"/>
    </w:pPr>
    <w:rPr>
      <w:rFonts w:eastAsiaTheme="minorHAnsi"/>
      <w:sz w:val="20"/>
      <w:szCs w:val="20"/>
      <w:lang w:val="en-GB" w:eastAsia="en-US"/>
    </w:rPr>
  </w:style>
  <w:style w:type="paragraph" w:customStyle="1" w:styleId="78AFBAAE85F94E86AF35A153116567221">
    <w:name w:val="78AFBAAE85F94E86AF35A153116567221"/>
    <w:rsid w:val="00293B72"/>
    <w:pPr>
      <w:spacing w:after="0" w:line="280" w:lineRule="atLeast"/>
    </w:pPr>
    <w:rPr>
      <w:rFonts w:eastAsiaTheme="minorHAnsi"/>
      <w:sz w:val="20"/>
      <w:szCs w:val="20"/>
      <w:lang w:val="en-GB" w:eastAsia="en-US"/>
    </w:rPr>
  </w:style>
  <w:style w:type="paragraph" w:customStyle="1" w:styleId="26EEB0EC52EC48BDB1FFFB83729525041">
    <w:name w:val="26EEB0EC52EC48BDB1FFFB83729525041"/>
    <w:rsid w:val="00293B72"/>
    <w:pPr>
      <w:spacing w:after="0" w:line="280" w:lineRule="atLeast"/>
    </w:pPr>
    <w:rPr>
      <w:rFonts w:eastAsiaTheme="minorHAnsi"/>
      <w:sz w:val="20"/>
      <w:szCs w:val="20"/>
      <w:lang w:val="en-GB" w:eastAsia="en-US"/>
    </w:rPr>
  </w:style>
  <w:style w:type="paragraph" w:customStyle="1" w:styleId="FD99CAC7A8B444AA90D6B6BA90DDFF8D1">
    <w:name w:val="FD99CAC7A8B444AA90D6B6BA90DDFF8D1"/>
    <w:rsid w:val="00293B72"/>
    <w:pPr>
      <w:spacing w:after="0" w:line="280" w:lineRule="atLeast"/>
    </w:pPr>
    <w:rPr>
      <w:rFonts w:eastAsiaTheme="minorHAnsi"/>
      <w:sz w:val="20"/>
      <w:szCs w:val="20"/>
      <w:lang w:val="en-GB" w:eastAsia="en-US"/>
    </w:rPr>
  </w:style>
  <w:style w:type="paragraph" w:customStyle="1" w:styleId="2D7C79373064473990BB2DE158A485721">
    <w:name w:val="2D7C79373064473990BB2DE158A485721"/>
    <w:rsid w:val="00293B72"/>
    <w:pPr>
      <w:spacing w:after="0" w:line="280" w:lineRule="atLeast"/>
    </w:pPr>
    <w:rPr>
      <w:rFonts w:eastAsiaTheme="minorHAnsi"/>
      <w:sz w:val="20"/>
      <w:szCs w:val="20"/>
      <w:lang w:val="en-GB" w:eastAsia="en-US"/>
    </w:rPr>
  </w:style>
  <w:style w:type="paragraph" w:customStyle="1" w:styleId="2505C21250624B2FB419940BD88613651">
    <w:name w:val="2505C21250624B2FB419940BD88613651"/>
    <w:rsid w:val="00293B72"/>
    <w:pPr>
      <w:spacing w:after="0" w:line="280" w:lineRule="atLeast"/>
    </w:pPr>
    <w:rPr>
      <w:rFonts w:eastAsiaTheme="minorHAnsi"/>
      <w:sz w:val="20"/>
      <w:szCs w:val="20"/>
      <w:lang w:val="en-GB" w:eastAsia="en-US"/>
    </w:rPr>
  </w:style>
  <w:style w:type="paragraph" w:customStyle="1" w:styleId="2839F5D7C94E446781ABD1AE4C9ACF5B1">
    <w:name w:val="2839F5D7C94E446781ABD1AE4C9ACF5B1"/>
    <w:rsid w:val="00293B72"/>
    <w:pPr>
      <w:spacing w:after="0" w:line="280" w:lineRule="atLeast"/>
    </w:pPr>
    <w:rPr>
      <w:rFonts w:eastAsiaTheme="minorHAnsi"/>
      <w:sz w:val="20"/>
      <w:szCs w:val="20"/>
      <w:lang w:val="en-GB" w:eastAsia="en-US"/>
    </w:rPr>
  </w:style>
  <w:style w:type="paragraph" w:customStyle="1" w:styleId="5893F236C78B40FA9FEB6BD7C15C24751">
    <w:name w:val="5893F236C78B40FA9FEB6BD7C15C24751"/>
    <w:rsid w:val="00293B72"/>
    <w:pPr>
      <w:spacing w:after="0" w:line="280" w:lineRule="atLeast"/>
    </w:pPr>
    <w:rPr>
      <w:rFonts w:eastAsiaTheme="minorHAnsi"/>
      <w:sz w:val="20"/>
      <w:szCs w:val="20"/>
      <w:lang w:val="en-GB" w:eastAsia="en-US"/>
    </w:rPr>
  </w:style>
  <w:style w:type="paragraph" w:customStyle="1" w:styleId="B12DDC46C2584A9885CEE63472BA7A5F1">
    <w:name w:val="B12DDC46C2584A9885CEE63472BA7A5F1"/>
    <w:rsid w:val="00293B72"/>
    <w:pPr>
      <w:spacing w:after="0" w:line="280" w:lineRule="atLeast"/>
    </w:pPr>
    <w:rPr>
      <w:rFonts w:ascii="Arial" w:eastAsia="PMingLiU" w:hAnsi="Arial" w:cs="Arial"/>
      <w:sz w:val="20"/>
      <w:szCs w:val="20"/>
      <w:lang w:eastAsia="zh-TW"/>
    </w:rPr>
  </w:style>
  <w:style w:type="paragraph" w:customStyle="1" w:styleId="063F03417DBE4F26BED9231551E33FD61">
    <w:name w:val="063F03417DBE4F26BED9231551E33FD61"/>
    <w:rsid w:val="00293B72"/>
    <w:pPr>
      <w:spacing w:after="0" w:line="280" w:lineRule="atLeast"/>
    </w:pPr>
    <w:rPr>
      <w:rFonts w:eastAsiaTheme="minorHAnsi"/>
      <w:sz w:val="20"/>
      <w:szCs w:val="20"/>
      <w:lang w:val="en-GB" w:eastAsia="en-US"/>
    </w:rPr>
  </w:style>
  <w:style w:type="paragraph" w:customStyle="1" w:styleId="914DFDEE64A544738A33FC0C1A2D95271">
    <w:name w:val="914DFDEE64A544738A33FC0C1A2D95271"/>
    <w:rsid w:val="00293B72"/>
    <w:pPr>
      <w:spacing w:after="0" w:line="280" w:lineRule="atLeast"/>
    </w:pPr>
    <w:rPr>
      <w:rFonts w:eastAsiaTheme="minorHAnsi"/>
      <w:sz w:val="20"/>
      <w:szCs w:val="20"/>
      <w:lang w:val="en-GB" w:eastAsia="en-US"/>
    </w:rPr>
  </w:style>
  <w:style w:type="paragraph" w:customStyle="1" w:styleId="960B25DD58744BE3BA9AEAC69B9FD09B1">
    <w:name w:val="960B25DD58744BE3BA9AEAC69B9FD09B1"/>
    <w:rsid w:val="00293B72"/>
    <w:pPr>
      <w:spacing w:after="0" w:line="280" w:lineRule="atLeast"/>
    </w:pPr>
    <w:rPr>
      <w:rFonts w:eastAsiaTheme="minorHAnsi"/>
      <w:sz w:val="20"/>
      <w:szCs w:val="20"/>
      <w:lang w:val="en-GB" w:eastAsia="en-US"/>
    </w:rPr>
  </w:style>
  <w:style w:type="paragraph" w:customStyle="1" w:styleId="8D73D8F71D97465F93E27A984E4113D31">
    <w:name w:val="8D73D8F71D97465F93E27A984E4113D31"/>
    <w:rsid w:val="00293B72"/>
    <w:pPr>
      <w:spacing w:after="0" w:line="280" w:lineRule="atLeast"/>
    </w:pPr>
    <w:rPr>
      <w:rFonts w:eastAsiaTheme="minorHAnsi"/>
      <w:sz w:val="20"/>
      <w:szCs w:val="20"/>
      <w:lang w:val="en-GB" w:eastAsia="en-US"/>
    </w:rPr>
  </w:style>
  <w:style w:type="paragraph" w:customStyle="1" w:styleId="35D9AA4BA16B4810A114F5D4AEA966E61">
    <w:name w:val="35D9AA4BA16B4810A114F5D4AEA966E61"/>
    <w:rsid w:val="00293B72"/>
    <w:pPr>
      <w:spacing w:after="0" w:line="280" w:lineRule="atLeast"/>
    </w:pPr>
    <w:rPr>
      <w:rFonts w:eastAsiaTheme="minorHAnsi"/>
      <w:sz w:val="20"/>
      <w:szCs w:val="20"/>
      <w:lang w:val="en-GB" w:eastAsia="en-US"/>
    </w:rPr>
  </w:style>
  <w:style w:type="paragraph" w:customStyle="1" w:styleId="EC72F47DE3E64D84B76237B3BA536C721">
    <w:name w:val="EC72F47DE3E64D84B76237B3BA536C721"/>
    <w:rsid w:val="00293B72"/>
    <w:pPr>
      <w:spacing w:after="0" w:line="280" w:lineRule="atLeast"/>
    </w:pPr>
    <w:rPr>
      <w:rFonts w:eastAsiaTheme="minorHAnsi"/>
      <w:sz w:val="20"/>
      <w:szCs w:val="20"/>
      <w:lang w:val="en-GB" w:eastAsia="en-US"/>
    </w:rPr>
  </w:style>
  <w:style w:type="paragraph" w:customStyle="1" w:styleId="E3250154476C4EFD8B052621E18BFCE81">
    <w:name w:val="E3250154476C4EFD8B052621E18BFCE81"/>
    <w:rsid w:val="00293B72"/>
    <w:pPr>
      <w:spacing w:after="0" w:line="280" w:lineRule="atLeast"/>
    </w:pPr>
    <w:rPr>
      <w:rFonts w:eastAsiaTheme="minorHAnsi"/>
      <w:sz w:val="20"/>
      <w:szCs w:val="20"/>
      <w:lang w:val="en-GB" w:eastAsia="en-US"/>
    </w:rPr>
  </w:style>
  <w:style w:type="paragraph" w:customStyle="1" w:styleId="62DE12D379074007877B9DA20DEF01EF1">
    <w:name w:val="62DE12D379074007877B9DA20DEF01EF1"/>
    <w:rsid w:val="00293B72"/>
    <w:pPr>
      <w:spacing w:after="0" w:line="280" w:lineRule="atLeast"/>
    </w:pPr>
    <w:rPr>
      <w:rFonts w:eastAsiaTheme="minorHAnsi"/>
      <w:sz w:val="20"/>
      <w:szCs w:val="20"/>
      <w:lang w:val="en-GB" w:eastAsia="en-US"/>
    </w:rPr>
  </w:style>
  <w:style w:type="paragraph" w:customStyle="1" w:styleId="C4B1E74E4A494CBD92041F5C0DC4723A1">
    <w:name w:val="C4B1E74E4A494CBD92041F5C0DC4723A1"/>
    <w:rsid w:val="00293B72"/>
    <w:pPr>
      <w:spacing w:after="0" w:line="280" w:lineRule="atLeast"/>
    </w:pPr>
    <w:rPr>
      <w:rFonts w:eastAsiaTheme="minorHAnsi"/>
      <w:sz w:val="20"/>
      <w:szCs w:val="20"/>
      <w:lang w:val="en-GB" w:eastAsia="en-US"/>
    </w:rPr>
  </w:style>
  <w:style w:type="paragraph" w:customStyle="1" w:styleId="C0BA74B4847E4DD8BB290D67E08001F91">
    <w:name w:val="C0BA74B4847E4DD8BB290D67E08001F91"/>
    <w:rsid w:val="00293B72"/>
    <w:pPr>
      <w:spacing w:after="0" w:line="280" w:lineRule="atLeast"/>
    </w:pPr>
    <w:rPr>
      <w:rFonts w:eastAsiaTheme="minorHAnsi"/>
      <w:sz w:val="20"/>
      <w:szCs w:val="20"/>
      <w:lang w:val="en-GB" w:eastAsia="en-US"/>
    </w:rPr>
  </w:style>
  <w:style w:type="paragraph" w:customStyle="1" w:styleId="59D4EA0218B5448DA11AF620A042BDA61">
    <w:name w:val="59D4EA0218B5448DA11AF620A042BDA61"/>
    <w:rsid w:val="00293B72"/>
    <w:pPr>
      <w:spacing w:after="0" w:line="280" w:lineRule="atLeast"/>
    </w:pPr>
    <w:rPr>
      <w:rFonts w:eastAsiaTheme="minorHAnsi"/>
      <w:sz w:val="20"/>
      <w:szCs w:val="20"/>
      <w:lang w:val="en-GB" w:eastAsia="en-US"/>
    </w:rPr>
  </w:style>
  <w:style w:type="paragraph" w:customStyle="1" w:styleId="A928DC785D9C4262B7EFCAAFECC0F1AB1">
    <w:name w:val="A928DC785D9C4262B7EFCAAFECC0F1AB1"/>
    <w:rsid w:val="00293B72"/>
    <w:pPr>
      <w:spacing w:after="0" w:line="280" w:lineRule="atLeast"/>
    </w:pPr>
    <w:rPr>
      <w:rFonts w:eastAsiaTheme="minorHAnsi"/>
      <w:sz w:val="20"/>
      <w:szCs w:val="20"/>
      <w:lang w:val="en-GB" w:eastAsia="en-US"/>
    </w:rPr>
  </w:style>
  <w:style w:type="paragraph" w:customStyle="1" w:styleId="33DE0BF7077943559321A23E3D13C6CC1">
    <w:name w:val="33DE0BF7077943559321A23E3D13C6CC1"/>
    <w:rsid w:val="00293B72"/>
    <w:pPr>
      <w:spacing w:after="0" w:line="280" w:lineRule="atLeast"/>
    </w:pPr>
    <w:rPr>
      <w:rFonts w:eastAsiaTheme="minorHAnsi"/>
      <w:sz w:val="20"/>
      <w:szCs w:val="20"/>
      <w:lang w:val="en-GB" w:eastAsia="en-US"/>
    </w:rPr>
  </w:style>
  <w:style w:type="paragraph" w:customStyle="1" w:styleId="E05095313A6F4C7D839B8A15B59909E91">
    <w:name w:val="E05095313A6F4C7D839B8A15B59909E91"/>
    <w:rsid w:val="00293B72"/>
    <w:pPr>
      <w:spacing w:after="0" w:line="280" w:lineRule="atLeast"/>
    </w:pPr>
    <w:rPr>
      <w:rFonts w:eastAsiaTheme="minorHAnsi"/>
      <w:sz w:val="20"/>
      <w:szCs w:val="20"/>
      <w:lang w:val="en-GB" w:eastAsia="en-US"/>
    </w:rPr>
  </w:style>
  <w:style w:type="paragraph" w:customStyle="1" w:styleId="8822D68508CE434CA2693310A89470E11">
    <w:name w:val="8822D68508CE434CA2693310A89470E11"/>
    <w:rsid w:val="00293B72"/>
    <w:pPr>
      <w:spacing w:after="0" w:line="280" w:lineRule="atLeast"/>
    </w:pPr>
    <w:rPr>
      <w:rFonts w:eastAsiaTheme="minorHAnsi"/>
      <w:sz w:val="20"/>
      <w:szCs w:val="20"/>
      <w:lang w:val="en-GB" w:eastAsia="en-US"/>
    </w:rPr>
  </w:style>
  <w:style w:type="paragraph" w:customStyle="1" w:styleId="284738CBA96D4DBE8DAFBD15B446035B1">
    <w:name w:val="284738CBA96D4DBE8DAFBD15B446035B1"/>
    <w:rsid w:val="00293B72"/>
    <w:pPr>
      <w:spacing w:after="0" w:line="280" w:lineRule="atLeast"/>
    </w:pPr>
    <w:rPr>
      <w:rFonts w:eastAsiaTheme="minorHAnsi"/>
      <w:sz w:val="20"/>
      <w:szCs w:val="20"/>
      <w:lang w:val="en-GB" w:eastAsia="en-US"/>
    </w:rPr>
  </w:style>
  <w:style w:type="paragraph" w:customStyle="1" w:styleId="439D72C39DE44633B3F4317729FA778E1">
    <w:name w:val="439D72C39DE44633B3F4317729FA778E1"/>
    <w:rsid w:val="00293B72"/>
    <w:pPr>
      <w:spacing w:after="0" w:line="280" w:lineRule="atLeast"/>
    </w:pPr>
    <w:rPr>
      <w:rFonts w:eastAsiaTheme="minorHAnsi"/>
      <w:sz w:val="20"/>
      <w:szCs w:val="20"/>
      <w:lang w:val="en-GB" w:eastAsia="en-US"/>
    </w:rPr>
  </w:style>
  <w:style w:type="paragraph" w:customStyle="1" w:styleId="C28F9D113F7D450F99B458A6154876401">
    <w:name w:val="C28F9D113F7D450F99B458A6154876401"/>
    <w:rsid w:val="00293B72"/>
    <w:pPr>
      <w:spacing w:after="0" w:line="280" w:lineRule="atLeast"/>
    </w:pPr>
    <w:rPr>
      <w:rFonts w:eastAsiaTheme="minorHAnsi"/>
      <w:sz w:val="20"/>
      <w:szCs w:val="20"/>
      <w:lang w:val="en-GB" w:eastAsia="en-US"/>
    </w:rPr>
  </w:style>
  <w:style w:type="paragraph" w:customStyle="1" w:styleId="3D6B2C94D6A44D61803E934E723F0D071">
    <w:name w:val="3D6B2C94D6A44D61803E934E723F0D071"/>
    <w:rsid w:val="00293B72"/>
    <w:pPr>
      <w:spacing w:after="0" w:line="280" w:lineRule="atLeast"/>
    </w:pPr>
    <w:rPr>
      <w:rFonts w:eastAsiaTheme="minorHAnsi"/>
      <w:sz w:val="20"/>
      <w:szCs w:val="20"/>
      <w:lang w:val="en-GB" w:eastAsia="en-US"/>
    </w:rPr>
  </w:style>
  <w:style w:type="paragraph" w:customStyle="1" w:styleId="FA35BD45DBAB46E9A8A044B1708126481">
    <w:name w:val="FA35BD45DBAB46E9A8A044B1708126481"/>
    <w:rsid w:val="00293B72"/>
    <w:pPr>
      <w:spacing w:after="0" w:line="280" w:lineRule="atLeast"/>
    </w:pPr>
    <w:rPr>
      <w:rFonts w:eastAsiaTheme="minorHAnsi"/>
      <w:sz w:val="20"/>
      <w:szCs w:val="20"/>
      <w:lang w:val="en-GB" w:eastAsia="en-US"/>
    </w:rPr>
  </w:style>
  <w:style w:type="paragraph" w:customStyle="1" w:styleId="4CDD38E4BE1F4723ADE93DA3193C48541">
    <w:name w:val="4CDD38E4BE1F4723ADE93DA3193C48541"/>
    <w:rsid w:val="00293B72"/>
    <w:pPr>
      <w:spacing w:after="0" w:line="280" w:lineRule="atLeast"/>
    </w:pPr>
    <w:rPr>
      <w:rFonts w:eastAsiaTheme="minorHAnsi"/>
      <w:sz w:val="20"/>
      <w:szCs w:val="20"/>
      <w:lang w:val="en-GB" w:eastAsia="en-US"/>
    </w:rPr>
  </w:style>
  <w:style w:type="paragraph" w:customStyle="1" w:styleId="BA6267CE8CA8464B97FC5C023A0931C31">
    <w:name w:val="BA6267CE8CA8464B97FC5C023A0931C31"/>
    <w:rsid w:val="00293B72"/>
    <w:pPr>
      <w:spacing w:after="0" w:line="280" w:lineRule="atLeast"/>
    </w:pPr>
    <w:rPr>
      <w:rFonts w:eastAsiaTheme="minorHAnsi"/>
      <w:sz w:val="20"/>
      <w:szCs w:val="20"/>
      <w:lang w:val="en-GB" w:eastAsia="en-US"/>
    </w:rPr>
  </w:style>
  <w:style w:type="paragraph" w:customStyle="1" w:styleId="CE954D7A5AA443118CFE6E89BBC5CA6A1">
    <w:name w:val="CE954D7A5AA443118CFE6E89BBC5CA6A1"/>
    <w:rsid w:val="00293B72"/>
    <w:pPr>
      <w:spacing w:after="0" w:line="280" w:lineRule="atLeast"/>
    </w:pPr>
    <w:rPr>
      <w:rFonts w:eastAsiaTheme="minorHAnsi"/>
      <w:sz w:val="20"/>
      <w:szCs w:val="20"/>
      <w:lang w:val="en-GB" w:eastAsia="en-US"/>
    </w:rPr>
  </w:style>
  <w:style w:type="paragraph" w:customStyle="1" w:styleId="39618C3947C34F0797CFC308572EA0CA1">
    <w:name w:val="39618C3947C34F0797CFC308572EA0CA1"/>
    <w:rsid w:val="00293B72"/>
    <w:pPr>
      <w:spacing w:after="0" w:line="280" w:lineRule="atLeast"/>
    </w:pPr>
    <w:rPr>
      <w:rFonts w:eastAsiaTheme="minorHAnsi"/>
      <w:sz w:val="20"/>
      <w:szCs w:val="20"/>
      <w:lang w:val="en-GB" w:eastAsia="en-US"/>
    </w:rPr>
  </w:style>
  <w:style w:type="paragraph" w:customStyle="1" w:styleId="B640799A1D1F439CA72C4A9D9F7256E01">
    <w:name w:val="B640799A1D1F439CA72C4A9D9F7256E01"/>
    <w:rsid w:val="00293B72"/>
    <w:pPr>
      <w:spacing w:after="0" w:line="280" w:lineRule="atLeast"/>
    </w:pPr>
    <w:rPr>
      <w:rFonts w:eastAsiaTheme="minorHAnsi"/>
      <w:sz w:val="20"/>
      <w:szCs w:val="20"/>
      <w:lang w:val="en-GB" w:eastAsia="en-US"/>
    </w:rPr>
  </w:style>
  <w:style w:type="paragraph" w:customStyle="1" w:styleId="F0F2997F6D344E36A54507D6626026971">
    <w:name w:val="F0F2997F6D344E36A54507D6626026971"/>
    <w:rsid w:val="00293B72"/>
    <w:pPr>
      <w:spacing w:after="0" w:line="280" w:lineRule="atLeast"/>
    </w:pPr>
    <w:rPr>
      <w:rFonts w:eastAsiaTheme="minorHAnsi"/>
      <w:sz w:val="20"/>
      <w:szCs w:val="20"/>
      <w:lang w:val="en-GB" w:eastAsia="en-US"/>
    </w:rPr>
  </w:style>
  <w:style w:type="paragraph" w:customStyle="1" w:styleId="7426EBA881B54747A26389B7F99597921">
    <w:name w:val="7426EBA881B54747A26389B7F99597921"/>
    <w:rsid w:val="00293B72"/>
    <w:pPr>
      <w:spacing w:after="0" w:line="280" w:lineRule="atLeast"/>
    </w:pPr>
    <w:rPr>
      <w:rFonts w:eastAsiaTheme="minorHAnsi"/>
      <w:sz w:val="20"/>
      <w:szCs w:val="20"/>
      <w:lang w:val="en-GB" w:eastAsia="en-US"/>
    </w:rPr>
  </w:style>
  <w:style w:type="paragraph" w:customStyle="1" w:styleId="C134198FCF9B49BBBF5E38A53B31A34A1">
    <w:name w:val="C134198FCF9B49BBBF5E38A53B31A34A1"/>
    <w:rsid w:val="00293B72"/>
    <w:pPr>
      <w:spacing w:after="0" w:line="280" w:lineRule="atLeast"/>
    </w:pPr>
    <w:rPr>
      <w:rFonts w:eastAsiaTheme="minorHAnsi"/>
      <w:sz w:val="20"/>
      <w:szCs w:val="20"/>
      <w:lang w:val="en-GB" w:eastAsia="en-US"/>
    </w:rPr>
  </w:style>
  <w:style w:type="paragraph" w:customStyle="1" w:styleId="FB41857084D3460F9B57D435553295FE1">
    <w:name w:val="FB41857084D3460F9B57D435553295FE1"/>
    <w:rsid w:val="00293B72"/>
    <w:pPr>
      <w:spacing w:after="0" w:line="280" w:lineRule="atLeast"/>
    </w:pPr>
    <w:rPr>
      <w:rFonts w:eastAsiaTheme="minorHAnsi"/>
      <w:sz w:val="20"/>
      <w:szCs w:val="20"/>
      <w:lang w:val="en-GB" w:eastAsia="en-US"/>
    </w:rPr>
  </w:style>
  <w:style w:type="paragraph" w:customStyle="1" w:styleId="5BE718063E8346408A3D4D66076A35111">
    <w:name w:val="5BE718063E8346408A3D4D66076A35111"/>
    <w:rsid w:val="00293B72"/>
    <w:pPr>
      <w:spacing w:after="0" w:line="280" w:lineRule="atLeast"/>
    </w:pPr>
    <w:rPr>
      <w:rFonts w:eastAsiaTheme="minorHAnsi"/>
      <w:sz w:val="20"/>
      <w:szCs w:val="20"/>
      <w:lang w:val="en-GB" w:eastAsia="en-US"/>
    </w:rPr>
  </w:style>
  <w:style w:type="paragraph" w:customStyle="1" w:styleId="BBFB6BA02E4743F89590A3E85874A1BE1">
    <w:name w:val="BBFB6BA02E4743F89590A3E85874A1BE1"/>
    <w:rsid w:val="00293B72"/>
    <w:pPr>
      <w:spacing w:after="0" w:line="280" w:lineRule="atLeast"/>
    </w:pPr>
    <w:rPr>
      <w:rFonts w:eastAsiaTheme="minorHAnsi"/>
      <w:sz w:val="20"/>
      <w:szCs w:val="20"/>
      <w:lang w:val="en-GB" w:eastAsia="en-US"/>
    </w:rPr>
  </w:style>
  <w:style w:type="paragraph" w:customStyle="1" w:styleId="383B56604C1D46D48D3C498443BA83E61">
    <w:name w:val="383B56604C1D46D48D3C498443BA83E61"/>
    <w:rsid w:val="00293B72"/>
    <w:pPr>
      <w:spacing w:after="0" w:line="280" w:lineRule="atLeast"/>
    </w:pPr>
    <w:rPr>
      <w:rFonts w:eastAsiaTheme="minorHAnsi"/>
      <w:sz w:val="20"/>
      <w:szCs w:val="20"/>
      <w:lang w:val="en-GB" w:eastAsia="en-US"/>
    </w:rPr>
  </w:style>
  <w:style w:type="paragraph" w:customStyle="1" w:styleId="493E64DDF8F74364BBF554BE19264E0C1">
    <w:name w:val="493E64DDF8F74364BBF554BE19264E0C1"/>
    <w:rsid w:val="00293B72"/>
    <w:pPr>
      <w:spacing w:after="0" w:line="280" w:lineRule="atLeast"/>
    </w:pPr>
    <w:rPr>
      <w:rFonts w:eastAsiaTheme="minorHAnsi"/>
      <w:sz w:val="20"/>
      <w:szCs w:val="20"/>
      <w:lang w:val="en-GB" w:eastAsia="en-US"/>
    </w:rPr>
  </w:style>
  <w:style w:type="paragraph" w:customStyle="1" w:styleId="512BF28A28804A48999C0720246290901">
    <w:name w:val="512BF28A28804A48999C0720246290901"/>
    <w:rsid w:val="00293B72"/>
    <w:pPr>
      <w:spacing w:after="0" w:line="280" w:lineRule="atLeast"/>
    </w:pPr>
    <w:rPr>
      <w:rFonts w:eastAsiaTheme="minorHAnsi"/>
      <w:sz w:val="20"/>
      <w:szCs w:val="20"/>
      <w:lang w:val="en-GB" w:eastAsia="en-US"/>
    </w:rPr>
  </w:style>
  <w:style w:type="paragraph" w:customStyle="1" w:styleId="95E6D0080B2347279CC0F346C92273671">
    <w:name w:val="95E6D0080B2347279CC0F346C92273671"/>
    <w:rsid w:val="00293B72"/>
    <w:pPr>
      <w:spacing w:after="0" w:line="280" w:lineRule="atLeast"/>
    </w:pPr>
    <w:rPr>
      <w:rFonts w:eastAsiaTheme="minorHAnsi"/>
      <w:sz w:val="20"/>
      <w:szCs w:val="20"/>
      <w:lang w:val="en-GB" w:eastAsia="en-US"/>
    </w:rPr>
  </w:style>
  <w:style w:type="paragraph" w:customStyle="1" w:styleId="9C6F7B3991E94198A0D5938730AE9A121">
    <w:name w:val="9C6F7B3991E94198A0D5938730AE9A121"/>
    <w:rsid w:val="00293B72"/>
    <w:pPr>
      <w:spacing w:after="0" w:line="280" w:lineRule="atLeast"/>
    </w:pPr>
    <w:rPr>
      <w:rFonts w:eastAsiaTheme="minorHAnsi"/>
      <w:sz w:val="20"/>
      <w:szCs w:val="20"/>
      <w:lang w:val="en-GB" w:eastAsia="en-US"/>
    </w:rPr>
  </w:style>
  <w:style w:type="paragraph" w:customStyle="1" w:styleId="DE218464A9734AFC9A739E0BF5F5FE451">
    <w:name w:val="DE218464A9734AFC9A739E0BF5F5FE451"/>
    <w:rsid w:val="00293B72"/>
    <w:pPr>
      <w:spacing w:after="0" w:line="280" w:lineRule="atLeast"/>
    </w:pPr>
    <w:rPr>
      <w:rFonts w:eastAsiaTheme="minorHAnsi"/>
      <w:sz w:val="20"/>
      <w:szCs w:val="20"/>
      <w:lang w:val="en-GB" w:eastAsia="en-US"/>
    </w:rPr>
  </w:style>
  <w:style w:type="paragraph" w:customStyle="1" w:styleId="2CD6E3A9A3944EE6B0783BD5AB8FC80A1">
    <w:name w:val="2CD6E3A9A3944EE6B0783BD5AB8FC80A1"/>
    <w:rsid w:val="00293B72"/>
    <w:pPr>
      <w:spacing w:after="0" w:line="280" w:lineRule="atLeast"/>
    </w:pPr>
    <w:rPr>
      <w:rFonts w:eastAsiaTheme="minorHAnsi"/>
      <w:sz w:val="20"/>
      <w:szCs w:val="20"/>
      <w:lang w:val="en-GB" w:eastAsia="en-US"/>
    </w:rPr>
  </w:style>
  <w:style w:type="paragraph" w:customStyle="1" w:styleId="68448996641D40D7BB09DCEBEBB8E3641">
    <w:name w:val="68448996641D40D7BB09DCEBEBB8E3641"/>
    <w:rsid w:val="00293B72"/>
    <w:pPr>
      <w:spacing w:after="0" w:line="280" w:lineRule="atLeast"/>
    </w:pPr>
    <w:rPr>
      <w:rFonts w:eastAsiaTheme="minorHAnsi"/>
      <w:sz w:val="20"/>
      <w:szCs w:val="20"/>
      <w:lang w:val="en-GB" w:eastAsia="en-US"/>
    </w:rPr>
  </w:style>
  <w:style w:type="paragraph" w:customStyle="1" w:styleId="FAF6022635104722B5075036E208DE601">
    <w:name w:val="FAF6022635104722B5075036E208DE601"/>
    <w:rsid w:val="00293B72"/>
    <w:pPr>
      <w:spacing w:after="0" w:line="280" w:lineRule="atLeast"/>
    </w:pPr>
    <w:rPr>
      <w:rFonts w:eastAsiaTheme="minorHAnsi"/>
      <w:sz w:val="20"/>
      <w:szCs w:val="20"/>
      <w:lang w:val="en-GB" w:eastAsia="en-US"/>
    </w:rPr>
  </w:style>
  <w:style w:type="paragraph" w:customStyle="1" w:styleId="787CAA927085409889BAE4202A234EC31">
    <w:name w:val="787CAA927085409889BAE4202A234EC31"/>
    <w:rsid w:val="00293B72"/>
    <w:pPr>
      <w:spacing w:after="0" w:line="280" w:lineRule="atLeast"/>
    </w:pPr>
    <w:rPr>
      <w:rFonts w:eastAsiaTheme="minorHAnsi"/>
      <w:sz w:val="20"/>
      <w:szCs w:val="20"/>
      <w:lang w:val="en-GB" w:eastAsia="en-US"/>
    </w:rPr>
  </w:style>
  <w:style w:type="paragraph" w:customStyle="1" w:styleId="298E97DF154F46CB862BA6D4A1B881391">
    <w:name w:val="298E97DF154F46CB862BA6D4A1B881391"/>
    <w:rsid w:val="00293B72"/>
    <w:pPr>
      <w:spacing w:after="0" w:line="280" w:lineRule="atLeast"/>
    </w:pPr>
    <w:rPr>
      <w:rFonts w:eastAsiaTheme="minorHAnsi"/>
      <w:sz w:val="20"/>
      <w:szCs w:val="20"/>
      <w:lang w:val="en-GB" w:eastAsia="en-US"/>
    </w:rPr>
  </w:style>
  <w:style w:type="paragraph" w:customStyle="1" w:styleId="78FBE465DB8545CAA20B6CF977141CB31">
    <w:name w:val="78FBE465DB8545CAA20B6CF977141CB31"/>
    <w:rsid w:val="00293B72"/>
    <w:pPr>
      <w:spacing w:after="0" w:line="280" w:lineRule="atLeast"/>
    </w:pPr>
    <w:rPr>
      <w:rFonts w:eastAsiaTheme="minorHAnsi"/>
      <w:sz w:val="20"/>
      <w:szCs w:val="20"/>
      <w:lang w:val="en-GB" w:eastAsia="en-US"/>
    </w:rPr>
  </w:style>
  <w:style w:type="paragraph" w:customStyle="1" w:styleId="65126E7611BA4EB5907F71515C97A0B81">
    <w:name w:val="65126E7611BA4EB5907F71515C97A0B81"/>
    <w:rsid w:val="00293B72"/>
    <w:pPr>
      <w:spacing w:after="0" w:line="280" w:lineRule="atLeast"/>
    </w:pPr>
    <w:rPr>
      <w:rFonts w:eastAsiaTheme="minorHAnsi"/>
      <w:sz w:val="20"/>
      <w:szCs w:val="20"/>
      <w:lang w:val="en-GB" w:eastAsia="en-US"/>
    </w:rPr>
  </w:style>
  <w:style w:type="paragraph" w:customStyle="1" w:styleId="1CF625AFFBD643978413FAA91FC7A0CD1">
    <w:name w:val="1CF625AFFBD643978413FAA91FC7A0CD1"/>
    <w:rsid w:val="00293B72"/>
    <w:pPr>
      <w:spacing w:after="0" w:line="280" w:lineRule="atLeast"/>
    </w:pPr>
    <w:rPr>
      <w:rFonts w:eastAsiaTheme="minorHAnsi"/>
      <w:sz w:val="20"/>
      <w:szCs w:val="20"/>
      <w:lang w:val="en-GB" w:eastAsia="en-US"/>
    </w:rPr>
  </w:style>
  <w:style w:type="paragraph" w:customStyle="1" w:styleId="41AF844CF2FD49D497FCD1DE22A7D0681">
    <w:name w:val="41AF844CF2FD49D497FCD1DE22A7D0681"/>
    <w:rsid w:val="00293B72"/>
    <w:pPr>
      <w:spacing w:after="0" w:line="280" w:lineRule="atLeast"/>
    </w:pPr>
    <w:rPr>
      <w:rFonts w:eastAsiaTheme="minorHAnsi"/>
      <w:sz w:val="20"/>
      <w:szCs w:val="20"/>
      <w:lang w:val="en-GB" w:eastAsia="en-US"/>
    </w:rPr>
  </w:style>
  <w:style w:type="paragraph" w:customStyle="1" w:styleId="D125BFCA6ED24C369ED26484C89F488F1">
    <w:name w:val="D125BFCA6ED24C369ED26484C89F488F1"/>
    <w:rsid w:val="00293B72"/>
    <w:pPr>
      <w:spacing w:after="0" w:line="280" w:lineRule="atLeast"/>
    </w:pPr>
    <w:rPr>
      <w:rFonts w:eastAsiaTheme="minorHAnsi"/>
      <w:sz w:val="20"/>
      <w:szCs w:val="20"/>
      <w:lang w:val="en-GB" w:eastAsia="en-US"/>
    </w:rPr>
  </w:style>
  <w:style w:type="paragraph" w:customStyle="1" w:styleId="CACA5C55DE21433FB19105D8C8A10C971">
    <w:name w:val="CACA5C55DE21433FB19105D8C8A10C971"/>
    <w:rsid w:val="00293B72"/>
    <w:pPr>
      <w:spacing w:after="0" w:line="280" w:lineRule="atLeast"/>
    </w:pPr>
    <w:rPr>
      <w:rFonts w:eastAsiaTheme="minorHAnsi"/>
      <w:sz w:val="20"/>
      <w:szCs w:val="20"/>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Uni Zürich">
      <a:dk1>
        <a:sysClr val="windowText" lastClr="000000"/>
      </a:dk1>
      <a:lt1>
        <a:sysClr val="window" lastClr="FFFFFF"/>
      </a:lt1>
      <a:dk2>
        <a:srgbClr val="666666"/>
      </a:dk2>
      <a:lt2>
        <a:srgbClr val="D7D7D7"/>
      </a:lt2>
      <a:accent1>
        <a:srgbClr val="0028A5"/>
      </a:accent1>
      <a:accent2>
        <a:srgbClr val="4AC9E3"/>
      </a:accent2>
      <a:accent3>
        <a:srgbClr val="A4D233"/>
      </a:accent3>
      <a:accent4>
        <a:srgbClr val="FFC845"/>
      </a:accent4>
      <a:accent5>
        <a:srgbClr val="FC4C02"/>
      </a:accent5>
      <a:accent6>
        <a:srgbClr val="BF0D3E"/>
      </a:accent6>
      <a:hlink>
        <a:srgbClr val="000000"/>
      </a:hlink>
      <a:folHlink>
        <a:srgbClr val="000000"/>
      </a:folHlink>
    </a:clrScheme>
    <a:fontScheme name="Uni Zürich">
      <a:majorFont>
        <a:latin typeface="Source Sans Pro"/>
        <a:ea typeface=""/>
        <a:cs typeface=""/>
      </a:majorFont>
      <a:minorFont>
        <a:latin typeface="Source Sans Pro"/>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9">
    <wetp:webextensionref xmlns:r="http://schemas.openxmlformats.org/officeDocument/2006/relationships" r:id="rId1"/>
  </wetp:taskpane>
  <wetp:taskpane dockstate="right" visibility="0" width="350" row="4">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4E766CA-D3F9-4132-99C1-ED2EB173FD05}">
  <we:reference id="WA104380518" version="3.7.0.0" store="Omex" storeType="OMEX"/>
  <we:alternateReferences>
    <we:reference id="WA104380518" version="3.7.0.0" store="WA104380518"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DF33252-0439-4CCC-BD6B-F7C0870BE2D7}">
  <we:reference id="e765dd0b-6697-44aa-9025-1ce65686c598" version="3.7.0.0" store="EXCatalog" storeType="EXCatalog"/>
  <we:alternateReferences>
    <we:reference id="WA104380519" version="3.7.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6884E1B3D22D14699594D9D544B86BD" ma:contentTypeVersion="3" ma:contentTypeDescription="Ein neues Dokument erstellen." ma:contentTypeScope="" ma:versionID="5ccd3f8341d16f383b1052bd4d172b4b">
  <xsd:schema xmlns:xsd="http://www.w3.org/2001/XMLSchema" xmlns:xs="http://www.w3.org/2001/XMLSchema" xmlns:p="http://schemas.microsoft.com/office/2006/metadata/properties" xmlns:ns2="04c6500a-a78a-4f93-b6ea-f7287cd1d34d" targetNamespace="http://schemas.microsoft.com/office/2006/metadata/properties" ma:root="true" ma:fieldsID="9a32215c3ae8913a87ec470b7e1b0ca4" ns2:_="">
    <xsd:import namespace="04c6500a-a78a-4f93-b6ea-f7287cd1d34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c6500a-a78a-4f93-b6ea-f7287cd1d3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designSettings xmlns="http://schema.officeatwork365.com/2015/designSettings">
  <settings>officeatworkDocumentPart:U2FsdGVkX19nIlcqEWBbM9M47T3BAxS3fYdyjBov8rCB418hn4AvGsRZU2thI1o3z7Db2w/DGapM9XjWbhnCbQ==</settings>
</designSettings>
</file>

<file path=customXml/item4.xml><?xml version="1.0" encoding="utf-8"?>
<dataConnections xmlns="http://schema.officeatwork365.com/2015/dataConnections">
  <definitions>officeatworkDocumentPart: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</definitions>
</dataConnections>
</file>

<file path=customXml/item5.xml><?xml version="1.0" encoding="utf-8"?>
<p:properties xmlns:p="http://schemas.microsoft.com/office/2006/metadata/properties" xmlns:pc="http://schemas.microsoft.com/office/infopath/2007/PartnerControls" xmlns:xsi="http://www.w3.org/2001/XMLSchema-instance">
  <documentManagement/>
</p:properties>
</file>

<file path=customXml/item6.xml><?xml version="1.0" encoding="utf-8"?>
<templateReference xmlns="http://schema.officeatwork.com/2022/templateReference">
  <reference>officeatworkDocumentPart: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</reference>
</templateReference>
</file>

<file path=customXml/item7.xml><?xml version="1.0" encoding="utf-8"?>
<evaluation xmlns="http://schema.officeatwork365.com/2015/evaluation">
  <parameters>officeatworkDocumentPart: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</parameters>
</evaluation>
</file>

<file path=customXml/item8.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2.xml><?xml version="1.0" encoding="utf-8"?>
<ds:datastoreItem xmlns:ds="http://schemas.openxmlformats.org/officeDocument/2006/customXml" ds:itemID="{C3E1C205-89D3-4C59-893E-FE1B663A0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c6500a-a78a-4f93-b6ea-f7287cd1d3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AEF102-1EB8-4807-920D-0BB4CD88D0B3}">
  <ds:schemaRefs>
    <ds:schemaRef ds:uri="http://schema.officeatwork365.com/2015/designSettings"/>
  </ds:schemaRefs>
</ds:datastoreItem>
</file>

<file path=customXml/itemProps4.xml><?xml version="1.0" encoding="utf-8"?>
<ds:datastoreItem xmlns:ds="http://schemas.openxmlformats.org/officeDocument/2006/customXml" ds:itemID="{D10602A5-7CA7-4E5F-BE39-4AEBAF6EA764}">
  <ds:schemaRefs>
    <ds:schemaRef ds:uri="http://schema.officeatwork365.com/2015/dataConnections"/>
  </ds:schemaRefs>
</ds:datastoreItem>
</file>

<file path=customXml/itemProps5.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4DC1019E-CF0D-21D4-5668-5E1D4BFA887F}">
  <ds:schemaRefs>
    <ds:schemaRef ds:uri="http://schema.officeatwork.com/2022/templateReference"/>
  </ds:schemaRefs>
</ds:datastoreItem>
</file>

<file path=customXml/itemProps7.xml><?xml version="1.0" encoding="utf-8"?>
<ds:datastoreItem xmlns:ds="http://schemas.openxmlformats.org/officeDocument/2006/customXml" ds:itemID="{304731BD-C895-49A9-9BE3-1697DD788103}">
  <ds:schemaRefs>
    <ds:schemaRef ds:uri="http://schema.officeatwork365.com/2015/evaluation"/>
  </ds:schemaRefs>
</ds:datastoreItem>
</file>

<file path=customXml/itemProps8.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651</Words>
  <Characters>4108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Alessia Danese</dc:creator>
  <dc:description>erstellt durch Vorlagenbauer.ch</dc:description>
  <cp:lastModifiedBy>Alessia Danese</cp:lastModifiedBy>
  <cp:revision>6</cp:revision>
  <cp:lastPrinted>2023-11-09T07:42:00Z</cp:lastPrinted>
  <dcterms:created xsi:type="dcterms:W3CDTF">2026-03-26T13:16:00Z</dcterms:created>
  <dcterms:modified xsi:type="dcterms:W3CDTF">2026-08-24T10:58:00Z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0x01010006884E1B3D22D14699594D9D544B86BD</vt:lpwstr>
  </property>
  <property fmtid="{D5CDD505-2E9C-101B-9397-08002B2CF9AE}" pid="3" name="MediaServiceImageTags">
    <vt:lpwstr/>
  </property>
</Properties>
</file>