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4164AB" w14:textId="77777777" w:rsidR="005C7150" w:rsidRPr="00DC7BDA" w:rsidRDefault="005C7150" w:rsidP="005C7150">
      <w:pPr>
        <w:tabs>
          <w:tab w:val="left" w:pos="5812"/>
        </w:tabs>
        <w:rPr>
          <w:b/>
          <w:sz w:val="24"/>
          <w:szCs w:val="24"/>
        </w:rPr>
      </w:pPr>
      <w:r w:rsidRPr="00DC7BDA">
        <w:rPr>
          <w:b/>
          <w:sz w:val="24"/>
          <w:szCs w:val="24"/>
        </w:rPr>
        <w:t>Antrag auf Druckgenehmigung</w:t>
      </w:r>
      <w:r w:rsidR="007815E5" w:rsidRPr="00DC7BDA">
        <w:rPr>
          <w:b/>
          <w:sz w:val="24"/>
          <w:szCs w:val="24"/>
        </w:rPr>
        <w:t>*</w:t>
      </w:r>
    </w:p>
    <w:p w14:paraId="40BFC485" w14:textId="77777777" w:rsidR="005C7150" w:rsidRPr="00DC7BDA" w:rsidRDefault="005C7150" w:rsidP="005C7150"/>
    <w:p w14:paraId="17E2F856" w14:textId="47EC5C5E" w:rsidR="006063C1" w:rsidRPr="00DC7BDA" w:rsidRDefault="00C47277" w:rsidP="001C4527">
      <w:pPr>
        <w:jc w:val="both"/>
      </w:pPr>
      <w:r w:rsidRPr="00DC7BDA">
        <w:t>Die Veröffentlichung der Dissertation ist Voraussetzung für die Ernennung zur Doktorin oder zum Doktor und muss innerhalb von zwei Jahren nach dem Promotionstermin erfolgen (</w:t>
      </w:r>
      <w:r w:rsidR="000F2934">
        <w:t>PVO</w:t>
      </w:r>
      <w:r w:rsidR="0065157E" w:rsidRPr="008638DA">
        <w:t> </w:t>
      </w:r>
      <w:r w:rsidR="000F2934">
        <w:t>§</w:t>
      </w:r>
      <w:r w:rsidR="007457FC">
        <w:t> </w:t>
      </w:r>
      <w:r w:rsidR="000F2934">
        <w:t>37</w:t>
      </w:r>
      <w:r w:rsidRPr="00DC7BDA">
        <w:t>).</w:t>
      </w:r>
      <w:r w:rsidR="00F05E29" w:rsidRPr="00DC7BDA">
        <w:t xml:space="preserve"> Die Immatrikulationspflicht gilt bis zur Ausstellung der finalen Abschlussdokumente und damit bis zur Verleihung des Doktortitels</w:t>
      </w:r>
      <w:r w:rsidR="0065157E">
        <w:t xml:space="preserve"> (DO, Abs. 8.1)</w:t>
      </w:r>
      <w:r w:rsidR="00F05E29" w:rsidRPr="00DC7BDA">
        <w:t>.</w:t>
      </w:r>
      <w:r w:rsidR="00AF2338">
        <w:t xml:space="preserve"> </w:t>
      </w:r>
      <w:r w:rsidR="006063C1" w:rsidRPr="00DC7BDA">
        <w:t>Der Antrag auf Druckgenehmigung kann frühestens einen Tag nach dem Promotionstermin gestellt werden.</w:t>
      </w:r>
      <w:r w:rsidR="00C474AF" w:rsidRPr="00DC7BDA">
        <w:t xml:space="preserve"> </w:t>
      </w:r>
      <w:r w:rsidR="0007578C" w:rsidRPr="00DC7BDA">
        <w:t xml:space="preserve">Die Druckgenehmigung </w:t>
      </w:r>
      <w:r w:rsidR="00B86685" w:rsidRPr="00DC7BDA">
        <w:t>wird der Kandidatin oder dem Kandidaten</w:t>
      </w:r>
      <w:r w:rsidR="0007578C" w:rsidRPr="00DC7BDA">
        <w:t xml:space="preserve"> nach Prüfung des Antrags vom Dekanat per </w:t>
      </w:r>
      <w:r w:rsidR="00D000FE">
        <w:t xml:space="preserve">E-Mail </w:t>
      </w:r>
      <w:r w:rsidR="00B86685" w:rsidRPr="00DC7BDA">
        <w:t>zugestellt</w:t>
      </w:r>
      <w:r w:rsidR="0007578C" w:rsidRPr="00DC7BDA">
        <w:t xml:space="preserve">. </w:t>
      </w:r>
      <w:r w:rsidR="00C474AF" w:rsidRPr="00DC7BDA">
        <w:t xml:space="preserve">Nach erteilter Druckgenehmigung sind nur noch Korrekturen formaler Fehler, aber keine inhaltlichen Änderungen mehr zulässig. In diesen Fällen ist das Dekanat über die geplanten Änderungen zu informieren (DO, Abs. </w:t>
      </w:r>
      <w:r w:rsidR="00BA26A6">
        <w:t>9</w:t>
      </w:r>
      <w:r w:rsidR="00C474AF" w:rsidRPr="00DC7BDA">
        <w:t>.2).</w:t>
      </w:r>
    </w:p>
    <w:p w14:paraId="795DC2CC" w14:textId="77777777" w:rsidR="00C47277" w:rsidRPr="00DC7BDA" w:rsidRDefault="00C47277" w:rsidP="001C4527">
      <w:pPr>
        <w:jc w:val="both"/>
      </w:pPr>
    </w:p>
    <w:p w14:paraId="1D06F7DC" w14:textId="77777777" w:rsidR="00C47277" w:rsidRPr="00DC7BDA" w:rsidRDefault="00637233" w:rsidP="001C4527">
      <w:pPr>
        <w:jc w:val="both"/>
      </w:pPr>
      <w:r w:rsidRPr="00DC7BDA">
        <w:t>Vor dem Druck</w:t>
      </w:r>
      <w:r w:rsidR="00C47277" w:rsidRPr="00DC7BDA">
        <w:t xml:space="preserve"> sind die folgenden Angaben zu machen und Unterlagen am Dekanat einzure</w:t>
      </w:r>
      <w:r w:rsidR="00A85170" w:rsidRPr="00DC7BDA">
        <w:t>ichen:</w:t>
      </w:r>
    </w:p>
    <w:p w14:paraId="2F5F6E31" w14:textId="77777777" w:rsidR="006F42B5" w:rsidRPr="00DC7BDA" w:rsidRDefault="006F42B5" w:rsidP="005C7150"/>
    <w:p w14:paraId="7B131B46" w14:textId="77777777" w:rsidR="00082D4C" w:rsidRPr="00082D4C" w:rsidRDefault="00F717EE" w:rsidP="005C7150">
      <w:pPr>
        <w:rPr>
          <w:b/>
        </w:rPr>
      </w:pPr>
      <w:r w:rsidRPr="00DC7BDA">
        <w:rPr>
          <w:b/>
        </w:rPr>
        <w:t>Persönliche Angaben:</w:t>
      </w:r>
    </w:p>
    <w:tbl>
      <w:tblPr>
        <w:tblW w:w="9072" w:type="dxa"/>
        <w:tblCellMar>
          <w:left w:w="0" w:type="dxa"/>
          <w:right w:w="0" w:type="dxa"/>
        </w:tblCellMar>
        <w:tblLook w:val="04A0" w:firstRow="1" w:lastRow="0" w:firstColumn="1" w:lastColumn="0" w:noHBand="0" w:noVBand="1"/>
      </w:tblPr>
      <w:tblGrid>
        <w:gridCol w:w="1701"/>
        <w:gridCol w:w="3120"/>
        <w:gridCol w:w="1699"/>
        <w:gridCol w:w="2552"/>
      </w:tblGrid>
      <w:tr w:rsidR="00B477CD" w:rsidRPr="00DC7BDA" w14:paraId="4E0F488C" w14:textId="77777777" w:rsidTr="005332F1">
        <w:trPr>
          <w:trHeight w:val="454"/>
        </w:trPr>
        <w:tc>
          <w:tcPr>
            <w:tcW w:w="1701" w:type="dxa"/>
            <w:shd w:val="clear" w:color="auto" w:fill="auto"/>
            <w:vAlign w:val="bottom"/>
          </w:tcPr>
          <w:p w14:paraId="270A4597" w14:textId="77777777" w:rsidR="00784F1F" w:rsidRPr="00DC7BDA" w:rsidRDefault="00784F1F" w:rsidP="00124602">
            <w:r w:rsidRPr="00DC7BDA">
              <w:t>Name:</w:t>
            </w:r>
          </w:p>
        </w:tc>
        <w:tc>
          <w:tcPr>
            <w:tcW w:w="3120" w:type="dxa"/>
            <w:tcBorders>
              <w:bottom w:val="dotted" w:sz="4" w:space="0" w:color="auto"/>
            </w:tcBorders>
            <w:shd w:val="clear" w:color="auto" w:fill="auto"/>
            <w:vAlign w:val="bottom"/>
          </w:tcPr>
          <w:p w14:paraId="501C80C1" w14:textId="77777777" w:rsidR="00784F1F" w:rsidRPr="00DC7BDA" w:rsidRDefault="00784F1F"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99" w:type="dxa"/>
            <w:shd w:val="clear" w:color="auto" w:fill="auto"/>
            <w:vAlign w:val="bottom"/>
          </w:tcPr>
          <w:p w14:paraId="70845037" w14:textId="77777777" w:rsidR="00784F1F" w:rsidRPr="00DC7BDA" w:rsidRDefault="00784F1F" w:rsidP="00124602">
            <w:pPr>
              <w:ind w:right="-1984"/>
            </w:pPr>
            <w:r w:rsidRPr="00DC7BDA">
              <w:t>Vorname:</w:t>
            </w:r>
          </w:p>
        </w:tc>
        <w:tc>
          <w:tcPr>
            <w:tcW w:w="2552" w:type="dxa"/>
            <w:tcBorders>
              <w:bottom w:val="dotted" w:sz="4" w:space="0" w:color="auto"/>
            </w:tcBorders>
            <w:shd w:val="clear" w:color="auto" w:fill="auto"/>
            <w:vAlign w:val="bottom"/>
          </w:tcPr>
          <w:p w14:paraId="1F064199" w14:textId="77777777" w:rsidR="00784F1F" w:rsidRPr="00DC7BDA" w:rsidRDefault="00784F1F"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B477CD" w:rsidRPr="00DC7BDA" w14:paraId="682A03DE" w14:textId="77777777" w:rsidTr="005332F1">
        <w:trPr>
          <w:trHeight w:val="454"/>
        </w:trPr>
        <w:tc>
          <w:tcPr>
            <w:tcW w:w="1701" w:type="dxa"/>
            <w:shd w:val="clear" w:color="auto" w:fill="auto"/>
            <w:vAlign w:val="bottom"/>
          </w:tcPr>
          <w:p w14:paraId="3B5F0504" w14:textId="77777777" w:rsidR="00784F1F" w:rsidRPr="00DC7BDA" w:rsidRDefault="00784F1F" w:rsidP="00124602">
            <w:r w:rsidRPr="00DC7BDA">
              <w:t>Geburtsdatum:</w:t>
            </w:r>
          </w:p>
        </w:tc>
        <w:tc>
          <w:tcPr>
            <w:tcW w:w="3120" w:type="dxa"/>
            <w:tcBorders>
              <w:top w:val="dotted" w:sz="4" w:space="0" w:color="auto"/>
              <w:bottom w:val="dotted" w:sz="4" w:space="0" w:color="auto"/>
            </w:tcBorders>
            <w:shd w:val="clear" w:color="auto" w:fill="auto"/>
            <w:vAlign w:val="bottom"/>
          </w:tcPr>
          <w:p w14:paraId="47504258" w14:textId="77777777" w:rsidR="00784F1F" w:rsidRPr="00DC7BDA" w:rsidRDefault="00784F1F"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99" w:type="dxa"/>
            <w:shd w:val="clear" w:color="auto" w:fill="auto"/>
            <w:vAlign w:val="bottom"/>
          </w:tcPr>
          <w:p w14:paraId="6D0E0647" w14:textId="77777777" w:rsidR="00784F1F" w:rsidRPr="00DC7BDA" w:rsidRDefault="00784F1F" w:rsidP="00124602">
            <w:r w:rsidRPr="00DC7BDA">
              <w:t>Matrikel-Nr.:</w:t>
            </w:r>
          </w:p>
        </w:tc>
        <w:tc>
          <w:tcPr>
            <w:tcW w:w="2552" w:type="dxa"/>
            <w:tcBorders>
              <w:top w:val="dotted" w:sz="4" w:space="0" w:color="auto"/>
              <w:bottom w:val="dotted" w:sz="4" w:space="0" w:color="auto"/>
            </w:tcBorders>
            <w:shd w:val="clear" w:color="auto" w:fill="auto"/>
            <w:vAlign w:val="bottom"/>
          </w:tcPr>
          <w:p w14:paraId="4E13C99A" w14:textId="77777777" w:rsidR="00784F1F" w:rsidRPr="00DC7BDA" w:rsidRDefault="00784F1F" w:rsidP="00124602">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B477CD" w:rsidRPr="00DC7BDA" w14:paraId="232EEBC2" w14:textId="77777777" w:rsidTr="005332F1">
        <w:trPr>
          <w:trHeight w:val="454"/>
        </w:trPr>
        <w:tc>
          <w:tcPr>
            <w:tcW w:w="1701" w:type="dxa"/>
            <w:shd w:val="clear" w:color="auto" w:fill="auto"/>
            <w:vAlign w:val="bottom"/>
          </w:tcPr>
          <w:p w14:paraId="2EE33D35" w14:textId="77777777" w:rsidR="00784F1F" w:rsidRPr="00DC7BDA" w:rsidRDefault="00784F1F" w:rsidP="00124602">
            <w:r w:rsidRPr="00DC7BDA">
              <w:t>E-Mail:</w:t>
            </w:r>
          </w:p>
        </w:tc>
        <w:tc>
          <w:tcPr>
            <w:tcW w:w="3120" w:type="dxa"/>
            <w:tcBorders>
              <w:top w:val="dotted" w:sz="4" w:space="0" w:color="auto"/>
              <w:bottom w:val="dotted" w:sz="4" w:space="0" w:color="auto"/>
            </w:tcBorders>
            <w:shd w:val="clear" w:color="auto" w:fill="auto"/>
            <w:vAlign w:val="bottom"/>
          </w:tcPr>
          <w:p w14:paraId="5EAFE0C3" w14:textId="77777777" w:rsidR="00784F1F" w:rsidRPr="00DC7BDA" w:rsidRDefault="00784F1F"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99" w:type="dxa"/>
            <w:shd w:val="clear" w:color="auto" w:fill="auto"/>
            <w:vAlign w:val="bottom"/>
          </w:tcPr>
          <w:p w14:paraId="1C4E6FC2" w14:textId="77777777" w:rsidR="00784F1F" w:rsidRPr="00DC7BDA" w:rsidRDefault="00784F1F" w:rsidP="00124602">
            <w:r w:rsidRPr="00DC7BDA">
              <w:t>Telefon:</w:t>
            </w:r>
          </w:p>
        </w:tc>
        <w:tc>
          <w:tcPr>
            <w:tcW w:w="2552" w:type="dxa"/>
            <w:tcBorders>
              <w:top w:val="dotted" w:sz="4" w:space="0" w:color="auto"/>
              <w:bottom w:val="dotted" w:sz="4" w:space="0" w:color="auto"/>
            </w:tcBorders>
            <w:shd w:val="clear" w:color="auto" w:fill="auto"/>
            <w:vAlign w:val="bottom"/>
          </w:tcPr>
          <w:p w14:paraId="082233EE" w14:textId="77777777" w:rsidR="00784F1F" w:rsidRPr="00DC7BDA" w:rsidRDefault="00784F1F"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784F1F" w:rsidRPr="00DC7BDA" w14:paraId="275FEFAE" w14:textId="77777777" w:rsidTr="005332F1">
        <w:trPr>
          <w:trHeight w:val="454"/>
        </w:trPr>
        <w:tc>
          <w:tcPr>
            <w:tcW w:w="1701" w:type="dxa"/>
            <w:shd w:val="clear" w:color="auto" w:fill="auto"/>
            <w:vAlign w:val="bottom"/>
          </w:tcPr>
          <w:p w14:paraId="5A173117" w14:textId="77777777" w:rsidR="00784F1F" w:rsidRPr="00DC7BDA" w:rsidRDefault="005332F1" w:rsidP="00124602">
            <w:r w:rsidRPr="00DC7BDA">
              <w:t>Strasse, Hausnr.</w:t>
            </w:r>
            <w:r w:rsidR="00784F1F" w:rsidRPr="00DC7BDA">
              <w:t>:</w:t>
            </w:r>
          </w:p>
        </w:tc>
        <w:tc>
          <w:tcPr>
            <w:tcW w:w="3120" w:type="dxa"/>
            <w:tcBorders>
              <w:top w:val="dotted" w:sz="4" w:space="0" w:color="auto"/>
              <w:bottom w:val="dotted" w:sz="4" w:space="0" w:color="auto"/>
            </w:tcBorders>
            <w:shd w:val="clear" w:color="auto" w:fill="auto"/>
            <w:vAlign w:val="bottom"/>
          </w:tcPr>
          <w:p w14:paraId="46C3215D" w14:textId="77777777" w:rsidR="00784F1F" w:rsidRPr="00DC7BDA" w:rsidRDefault="00784F1F" w:rsidP="00124602">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99" w:type="dxa"/>
            <w:shd w:val="clear" w:color="auto" w:fill="auto"/>
            <w:vAlign w:val="bottom"/>
          </w:tcPr>
          <w:p w14:paraId="46E3B6BD" w14:textId="77777777" w:rsidR="00784F1F" w:rsidRPr="00DC7BDA" w:rsidRDefault="00784F1F" w:rsidP="00124602">
            <w:r w:rsidRPr="00DC7BDA">
              <w:t>Promotionstermin:</w:t>
            </w:r>
          </w:p>
        </w:tc>
        <w:tc>
          <w:tcPr>
            <w:tcW w:w="2552" w:type="dxa"/>
            <w:tcBorders>
              <w:top w:val="dotted" w:sz="4" w:space="0" w:color="auto"/>
              <w:bottom w:val="dotted" w:sz="4" w:space="0" w:color="auto"/>
            </w:tcBorders>
            <w:shd w:val="clear" w:color="auto" w:fill="auto"/>
            <w:vAlign w:val="bottom"/>
          </w:tcPr>
          <w:p w14:paraId="28E65537" w14:textId="77777777" w:rsidR="00784F1F" w:rsidRPr="00DC7BDA" w:rsidRDefault="00784F1F" w:rsidP="00124602">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r>
      <w:tr w:rsidR="00784F1F" w:rsidRPr="00DC7BDA" w14:paraId="3BEFA4E9" w14:textId="77777777" w:rsidTr="005332F1">
        <w:trPr>
          <w:trHeight w:val="454"/>
        </w:trPr>
        <w:tc>
          <w:tcPr>
            <w:tcW w:w="1701" w:type="dxa"/>
            <w:shd w:val="clear" w:color="auto" w:fill="auto"/>
            <w:vAlign w:val="bottom"/>
          </w:tcPr>
          <w:p w14:paraId="267AB1BE" w14:textId="77777777" w:rsidR="00784F1F" w:rsidRPr="00DC7BDA" w:rsidRDefault="005332F1" w:rsidP="00124602">
            <w:r w:rsidRPr="00DC7BDA">
              <w:t>Postleitzahl, Ort:</w:t>
            </w:r>
          </w:p>
        </w:tc>
        <w:tc>
          <w:tcPr>
            <w:tcW w:w="3120" w:type="dxa"/>
            <w:tcBorders>
              <w:top w:val="dotted" w:sz="4" w:space="0" w:color="auto"/>
              <w:bottom w:val="dotted" w:sz="4" w:space="0" w:color="auto"/>
            </w:tcBorders>
            <w:shd w:val="clear" w:color="auto" w:fill="auto"/>
            <w:vAlign w:val="bottom"/>
          </w:tcPr>
          <w:p w14:paraId="4C017D18" w14:textId="77777777" w:rsidR="00784F1F" w:rsidRPr="00DC7BDA" w:rsidRDefault="00784F1F" w:rsidP="00124602">
            <w:r w:rsidRPr="00DC7BDA">
              <w:fldChar w:fldCharType="begin">
                <w:ffData>
                  <w:name w:val="Text3"/>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1699" w:type="dxa"/>
            <w:shd w:val="clear" w:color="auto" w:fill="auto"/>
            <w:vAlign w:val="bottom"/>
          </w:tcPr>
          <w:p w14:paraId="7028EEF6" w14:textId="77777777" w:rsidR="00784F1F" w:rsidRPr="00DC7BDA" w:rsidRDefault="00784F1F" w:rsidP="00124602"/>
        </w:tc>
        <w:tc>
          <w:tcPr>
            <w:tcW w:w="2552" w:type="dxa"/>
            <w:tcBorders>
              <w:top w:val="dotted" w:sz="4" w:space="0" w:color="auto"/>
            </w:tcBorders>
            <w:shd w:val="clear" w:color="auto" w:fill="auto"/>
            <w:vAlign w:val="bottom"/>
          </w:tcPr>
          <w:p w14:paraId="6D644D20" w14:textId="77777777" w:rsidR="00784F1F" w:rsidRPr="00DC7BDA" w:rsidRDefault="00784F1F" w:rsidP="00124602"/>
        </w:tc>
      </w:tr>
    </w:tbl>
    <w:p w14:paraId="739641DA" w14:textId="77777777" w:rsidR="00CA18C2" w:rsidRPr="00DC7BDA" w:rsidRDefault="00CA18C2" w:rsidP="00C1099C"/>
    <w:p w14:paraId="666945C6" w14:textId="77777777" w:rsidR="00174ACD" w:rsidRPr="00DC7BDA" w:rsidRDefault="00935DE5" w:rsidP="00C1099C">
      <w:pPr>
        <w:rPr>
          <w:b/>
        </w:rPr>
      </w:pPr>
      <w:r>
        <w:rPr>
          <w:b/>
        </w:rPr>
        <w:t>Na</w:t>
      </w:r>
      <w:r w:rsidR="00C535FA" w:rsidRPr="00DC7BDA">
        <w:rPr>
          <w:b/>
        </w:rPr>
        <w:t>chträgliche Änderungen:</w:t>
      </w:r>
    </w:p>
    <w:p w14:paraId="6FA6A740" w14:textId="77777777" w:rsidR="00AF2338" w:rsidRDefault="00AF2338" w:rsidP="001C4527">
      <w:pPr>
        <w:jc w:val="both"/>
        <w:rPr>
          <w:b/>
        </w:rPr>
      </w:pPr>
    </w:p>
    <w:p w14:paraId="676B38C9" w14:textId="77777777" w:rsidR="00637233" w:rsidRDefault="008F07B2" w:rsidP="001C4527">
      <w:pPr>
        <w:jc w:val="both"/>
      </w:pPr>
      <w:r w:rsidRPr="00DC7BDA">
        <w:t xml:space="preserve">Wurden in der genehmigten Dissertation nachträgliche Änderungen, Ergänzungen oder Streichungen durchgeführt </w:t>
      </w:r>
      <w:r w:rsidR="00174ACD" w:rsidRPr="00DC7BDA">
        <w:t xml:space="preserve">oder </w:t>
      </w:r>
      <w:r w:rsidRPr="00DC7BDA">
        <w:t>Korrekturauflagen erfüllt</w:t>
      </w:r>
      <w:r w:rsidR="00EC0188" w:rsidRPr="00DC7BDA">
        <w:t xml:space="preserve"> (</w:t>
      </w:r>
      <w:r w:rsidR="009259AA" w:rsidRPr="00DC7BDA">
        <w:t>PVO</w:t>
      </w:r>
      <w:r w:rsidR="009259AA" w:rsidRPr="008638DA">
        <w:t> </w:t>
      </w:r>
      <w:r w:rsidR="009259AA" w:rsidRPr="00DC7BDA">
        <w:t>§</w:t>
      </w:r>
      <w:r w:rsidR="009259AA">
        <w:t> 38</w:t>
      </w:r>
      <w:r w:rsidR="00EC0188" w:rsidRPr="00DC7BDA">
        <w:t>)</w:t>
      </w:r>
      <w:r w:rsidRPr="00DC7BDA">
        <w:t xml:space="preserve">? Ja </w:t>
      </w:r>
      <w:r w:rsidRPr="00DC7BDA">
        <w:fldChar w:fldCharType="begin">
          <w:ffData>
            <w:name w:val="Kontrollkästchen3"/>
            <w:enabled/>
            <w:calcOnExit w:val="0"/>
            <w:checkBox>
              <w:sizeAuto/>
              <w:default w:val="0"/>
            </w:checkBox>
          </w:ffData>
        </w:fldChar>
      </w:r>
      <w:r w:rsidRPr="00DC7BDA">
        <w:instrText xml:space="preserve"> FORMCHECKBOX </w:instrText>
      </w:r>
      <w:r w:rsidR="00E41DFD">
        <w:fldChar w:fldCharType="separate"/>
      </w:r>
      <w:r w:rsidRPr="00DC7BDA">
        <w:fldChar w:fldCharType="end"/>
      </w:r>
      <w:r w:rsidRPr="00DC7BDA">
        <w:t xml:space="preserve"> / Nein </w:t>
      </w:r>
      <w:r w:rsidRPr="00DC7BDA">
        <w:fldChar w:fldCharType="begin">
          <w:ffData>
            <w:name w:val="Kontrollkästchen4"/>
            <w:enabled/>
            <w:calcOnExit w:val="0"/>
            <w:checkBox>
              <w:sizeAuto/>
              <w:default w:val="0"/>
            </w:checkBox>
          </w:ffData>
        </w:fldChar>
      </w:r>
      <w:r w:rsidRPr="00DC7BDA">
        <w:instrText xml:space="preserve"> FORMCHECKBOX </w:instrText>
      </w:r>
      <w:r w:rsidR="00E41DFD">
        <w:fldChar w:fldCharType="separate"/>
      </w:r>
      <w:r w:rsidRPr="00DC7BDA">
        <w:fldChar w:fldCharType="end"/>
      </w:r>
    </w:p>
    <w:p w14:paraId="176E5EA6" w14:textId="77777777" w:rsidR="006F42B5" w:rsidRDefault="006F42B5" w:rsidP="001C4527">
      <w:pPr>
        <w:jc w:val="both"/>
      </w:pPr>
    </w:p>
    <w:p w14:paraId="0031C1CD" w14:textId="77777777" w:rsidR="00082D4C" w:rsidRPr="00DC7BDA" w:rsidRDefault="006F42B5" w:rsidP="00082D4C">
      <w:pPr>
        <w:jc w:val="both"/>
      </w:pPr>
      <w:r w:rsidRPr="00DC7BDA">
        <w:t xml:space="preserve">Falls </w:t>
      </w:r>
      <w:r>
        <w:t>j</w:t>
      </w:r>
      <w:r w:rsidRPr="00DC7BDA">
        <w:t>a, bedarf es der Genehmigung</w:t>
      </w:r>
      <w:r w:rsidR="006128A2">
        <w:t xml:space="preserve"> </w:t>
      </w:r>
      <w:r w:rsidR="00160832">
        <w:t>der</w:t>
      </w:r>
      <w:r w:rsidR="006128A2">
        <w:t>/des</w:t>
      </w:r>
      <w:r w:rsidR="00160832">
        <w:t xml:space="preserve"> Referenten/in und </w:t>
      </w:r>
      <w:r w:rsidR="00DA0568">
        <w:t>der</w:t>
      </w:r>
      <w:r w:rsidR="006128A2">
        <w:t>/des</w:t>
      </w:r>
      <w:r w:rsidR="00DA0568">
        <w:t xml:space="preserve"> </w:t>
      </w:r>
      <w:r w:rsidR="00160832">
        <w:t>Koreferenten/in</w:t>
      </w:r>
      <w:r w:rsidRPr="00DC7BDA">
        <w:t>:</w:t>
      </w:r>
    </w:p>
    <w:tbl>
      <w:tblPr>
        <w:tblW w:w="9077" w:type="dxa"/>
        <w:tblCellMar>
          <w:left w:w="0" w:type="dxa"/>
          <w:right w:w="0" w:type="dxa"/>
        </w:tblCellMar>
        <w:tblLook w:val="04A0" w:firstRow="1" w:lastRow="0" w:firstColumn="1" w:lastColumn="0" w:noHBand="0" w:noVBand="1"/>
      </w:tblPr>
      <w:tblGrid>
        <w:gridCol w:w="1418"/>
        <w:gridCol w:w="3120"/>
        <w:gridCol w:w="1699"/>
        <w:gridCol w:w="2840"/>
      </w:tblGrid>
      <w:tr w:rsidR="006F42B5" w:rsidRPr="00DC7BDA" w14:paraId="79C052A6" w14:textId="77777777" w:rsidTr="00887B0B">
        <w:trPr>
          <w:trHeight w:val="454"/>
        </w:trPr>
        <w:tc>
          <w:tcPr>
            <w:tcW w:w="1418" w:type="dxa"/>
            <w:shd w:val="clear" w:color="auto" w:fill="auto"/>
            <w:vAlign w:val="bottom"/>
          </w:tcPr>
          <w:p w14:paraId="0FE4917E" w14:textId="77777777" w:rsidR="006F42B5" w:rsidRPr="00DC7BDA" w:rsidRDefault="00786BA6" w:rsidP="00887B0B">
            <w:r>
              <w:t>Referent/in</w:t>
            </w:r>
            <w:r w:rsidR="006F42B5" w:rsidRPr="00DC7BDA">
              <w:t>:</w:t>
            </w:r>
          </w:p>
        </w:tc>
        <w:tc>
          <w:tcPr>
            <w:tcW w:w="3120" w:type="dxa"/>
            <w:tcBorders>
              <w:bottom w:val="dotted" w:sz="4" w:space="0" w:color="auto"/>
            </w:tcBorders>
            <w:shd w:val="clear" w:color="auto" w:fill="auto"/>
            <w:vAlign w:val="bottom"/>
          </w:tcPr>
          <w:p w14:paraId="4EAE5535" w14:textId="77777777" w:rsidR="006F42B5" w:rsidRPr="00DC7BDA" w:rsidRDefault="003231A0" w:rsidP="00887B0B">
            <w:r>
              <w:t xml:space="preserve">Prof. </w:t>
            </w:r>
            <w:r w:rsidR="002A729D" w:rsidRPr="00DC7BDA">
              <w:fldChar w:fldCharType="begin">
                <w:ffData>
                  <w:name w:val="Text4"/>
                  <w:enabled/>
                  <w:calcOnExit w:val="0"/>
                  <w:textInput/>
                </w:ffData>
              </w:fldChar>
            </w:r>
            <w:r w:rsidR="002A729D" w:rsidRPr="00DC7BDA">
              <w:instrText xml:space="preserve"> FORMTEXT </w:instrText>
            </w:r>
            <w:r w:rsidR="002A729D" w:rsidRPr="00DC7BDA">
              <w:fldChar w:fldCharType="separate"/>
            </w:r>
            <w:r w:rsidR="002A729D" w:rsidRPr="00DC7BDA">
              <w:rPr>
                <w:noProof/>
              </w:rPr>
              <w:t> </w:t>
            </w:r>
            <w:r w:rsidR="002A729D" w:rsidRPr="00DC7BDA">
              <w:rPr>
                <w:noProof/>
              </w:rPr>
              <w:t> </w:t>
            </w:r>
            <w:r w:rsidR="002A729D" w:rsidRPr="00DC7BDA">
              <w:rPr>
                <w:noProof/>
              </w:rPr>
              <w:t> </w:t>
            </w:r>
            <w:r w:rsidR="002A729D" w:rsidRPr="00DC7BDA">
              <w:rPr>
                <w:noProof/>
              </w:rPr>
              <w:t> </w:t>
            </w:r>
            <w:r w:rsidR="002A729D" w:rsidRPr="00DC7BDA">
              <w:rPr>
                <w:noProof/>
              </w:rPr>
              <w:t> </w:t>
            </w:r>
            <w:r w:rsidR="002A729D" w:rsidRPr="00DC7BDA">
              <w:fldChar w:fldCharType="end"/>
            </w:r>
          </w:p>
        </w:tc>
        <w:tc>
          <w:tcPr>
            <w:tcW w:w="1699" w:type="dxa"/>
            <w:shd w:val="clear" w:color="auto" w:fill="auto"/>
            <w:vAlign w:val="bottom"/>
          </w:tcPr>
          <w:p w14:paraId="1107B093" w14:textId="77777777" w:rsidR="006F42B5" w:rsidRPr="00DC7BDA" w:rsidRDefault="006F42B5" w:rsidP="00887B0B">
            <w:pPr>
              <w:ind w:right="-1984"/>
            </w:pPr>
            <w:r w:rsidRPr="00DC7BDA">
              <w:t>Unterschrift:</w:t>
            </w:r>
          </w:p>
        </w:tc>
        <w:tc>
          <w:tcPr>
            <w:tcW w:w="2840" w:type="dxa"/>
            <w:tcBorders>
              <w:bottom w:val="dotted" w:sz="4" w:space="0" w:color="auto"/>
            </w:tcBorders>
            <w:shd w:val="clear" w:color="auto" w:fill="auto"/>
            <w:vAlign w:val="bottom"/>
          </w:tcPr>
          <w:p w14:paraId="6F0DA6AE" w14:textId="77777777" w:rsidR="006F42B5" w:rsidRPr="00DC7BDA" w:rsidRDefault="006F42B5" w:rsidP="00887B0B"/>
        </w:tc>
      </w:tr>
      <w:tr w:rsidR="00786BA6" w:rsidRPr="00DC7BDA" w14:paraId="55E87E82" w14:textId="77777777" w:rsidTr="00887B0B">
        <w:trPr>
          <w:trHeight w:val="454"/>
        </w:trPr>
        <w:tc>
          <w:tcPr>
            <w:tcW w:w="1418" w:type="dxa"/>
            <w:shd w:val="clear" w:color="auto" w:fill="auto"/>
            <w:vAlign w:val="bottom"/>
          </w:tcPr>
          <w:p w14:paraId="622FAACE" w14:textId="77777777" w:rsidR="00786BA6" w:rsidRPr="00DC7BDA" w:rsidRDefault="00786BA6" w:rsidP="00786BA6">
            <w:r>
              <w:t>Koreferent/in</w:t>
            </w:r>
            <w:r w:rsidRPr="00DC7BDA">
              <w:t>:</w:t>
            </w:r>
          </w:p>
        </w:tc>
        <w:tc>
          <w:tcPr>
            <w:tcW w:w="3120" w:type="dxa"/>
            <w:tcBorders>
              <w:bottom w:val="dotted" w:sz="4" w:space="0" w:color="auto"/>
            </w:tcBorders>
            <w:shd w:val="clear" w:color="auto" w:fill="auto"/>
            <w:vAlign w:val="bottom"/>
          </w:tcPr>
          <w:p w14:paraId="59B88E74" w14:textId="77777777" w:rsidR="00786BA6" w:rsidRPr="00DC7BDA" w:rsidRDefault="003231A0" w:rsidP="00887B0B">
            <w:r>
              <w:t xml:space="preserve">Prof. </w:t>
            </w:r>
            <w:r w:rsidR="00280169" w:rsidRPr="00DC7BDA">
              <w:fldChar w:fldCharType="begin">
                <w:ffData>
                  <w:name w:val="Text4"/>
                  <w:enabled/>
                  <w:calcOnExit w:val="0"/>
                  <w:textInput/>
                </w:ffData>
              </w:fldChar>
            </w:r>
            <w:r w:rsidR="00280169" w:rsidRPr="00DC7BDA">
              <w:instrText xml:space="preserve"> FORMTEXT </w:instrText>
            </w:r>
            <w:r w:rsidR="00280169" w:rsidRPr="00DC7BDA">
              <w:fldChar w:fldCharType="separate"/>
            </w:r>
            <w:r w:rsidR="00280169" w:rsidRPr="00DC7BDA">
              <w:rPr>
                <w:noProof/>
              </w:rPr>
              <w:t> </w:t>
            </w:r>
            <w:r w:rsidR="00280169" w:rsidRPr="00DC7BDA">
              <w:rPr>
                <w:noProof/>
              </w:rPr>
              <w:t> </w:t>
            </w:r>
            <w:r w:rsidR="00280169" w:rsidRPr="00DC7BDA">
              <w:rPr>
                <w:noProof/>
              </w:rPr>
              <w:t> </w:t>
            </w:r>
            <w:r w:rsidR="00280169" w:rsidRPr="00DC7BDA">
              <w:rPr>
                <w:noProof/>
              </w:rPr>
              <w:t> </w:t>
            </w:r>
            <w:r w:rsidR="00280169" w:rsidRPr="00DC7BDA">
              <w:rPr>
                <w:noProof/>
              </w:rPr>
              <w:t> </w:t>
            </w:r>
            <w:r w:rsidR="00280169" w:rsidRPr="00DC7BDA">
              <w:fldChar w:fldCharType="end"/>
            </w:r>
          </w:p>
        </w:tc>
        <w:tc>
          <w:tcPr>
            <w:tcW w:w="1699" w:type="dxa"/>
            <w:shd w:val="clear" w:color="auto" w:fill="auto"/>
            <w:vAlign w:val="bottom"/>
          </w:tcPr>
          <w:p w14:paraId="183DEE61" w14:textId="77777777" w:rsidR="00786BA6" w:rsidRPr="00DC7BDA" w:rsidRDefault="00786BA6" w:rsidP="00887B0B">
            <w:pPr>
              <w:ind w:right="-1984"/>
            </w:pPr>
            <w:r w:rsidRPr="00DC7BDA">
              <w:t>Unterschrift:</w:t>
            </w:r>
          </w:p>
        </w:tc>
        <w:tc>
          <w:tcPr>
            <w:tcW w:w="2840" w:type="dxa"/>
            <w:tcBorders>
              <w:bottom w:val="dotted" w:sz="4" w:space="0" w:color="auto"/>
            </w:tcBorders>
            <w:shd w:val="clear" w:color="auto" w:fill="auto"/>
            <w:vAlign w:val="bottom"/>
          </w:tcPr>
          <w:p w14:paraId="1AEECAD8" w14:textId="77777777" w:rsidR="00786BA6" w:rsidRPr="00DC7BDA" w:rsidRDefault="00786BA6" w:rsidP="00887B0B"/>
        </w:tc>
      </w:tr>
    </w:tbl>
    <w:p w14:paraId="534A2A5A" w14:textId="77777777" w:rsidR="00B47C9C" w:rsidRDefault="00B47C9C">
      <w:pPr>
        <w:spacing w:line="240" w:lineRule="auto"/>
      </w:pPr>
    </w:p>
    <w:p w14:paraId="5F479277" w14:textId="77777777" w:rsidR="009F2618" w:rsidRPr="00DC7BDA" w:rsidRDefault="009F2618" w:rsidP="001C4527">
      <w:pPr>
        <w:jc w:val="both"/>
      </w:pPr>
      <w:r w:rsidRPr="00DC7BDA">
        <w:t>Wurden nachträglich die Personalien oder der Titel geändert oder die genehmigte Dissertation um ein Nachwort erweitert</w:t>
      </w:r>
      <w:r w:rsidR="006C010F" w:rsidRPr="00DC7BDA">
        <w:t xml:space="preserve"> (PVO</w:t>
      </w:r>
      <w:r w:rsidR="00AB5495" w:rsidRPr="008638DA">
        <w:t> </w:t>
      </w:r>
      <w:r w:rsidR="006C010F" w:rsidRPr="00DC7BDA">
        <w:t>§</w:t>
      </w:r>
      <w:r w:rsidR="00390D06">
        <w:t> </w:t>
      </w:r>
      <w:r w:rsidR="00A974E5">
        <w:t>38</w:t>
      </w:r>
      <w:r w:rsidR="006C010F" w:rsidRPr="00DC7BDA">
        <w:t>)</w:t>
      </w:r>
      <w:r w:rsidRPr="00DC7BDA">
        <w:t>?</w:t>
      </w:r>
      <w:r w:rsidR="00F833F5" w:rsidRPr="00DC7BDA">
        <w:t xml:space="preserve"> Ja </w:t>
      </w:r>
      <w:r w:rsidR="00F833F5" w:rsidRPr="00DC7BDA">
        <w:fldChar w:fldCharType="begin">
          <w:ffData>
            <w:name w:val="Kontrollkästchen3"/>
            <w:enabled/>
            <w:calcOnExit w:val="0"/>
            <w:checkBox>
              <w:sizeAuto/>
              <w:default w:val="0"/>
            </w:checkBox>
          </w:ffData>
        </w:fldChar>
      </w:r>
      <w:r w:rsidR="00F833F5" w:rsidRPr="00DC7BDA">
        <w:instrText xml:space="preserve"> FORMCHECKBOX </w:instrText>
      </w:r>
      <w:r w:rsidR="00E41DFD">
        <w:fldChar w:fldCharType="separate"/>
      </w:r>
      <w:r w:rsidR="00F833F5" w:rsidRPr="00DC7BDA">
        <w:fldChar w:fldCharType="end"/>
      </w:r>
      <w:r w:rsidR="00F833F5" w:rsidRPr="00DC7BDA">
        <w:t xml:space="preserve"> / Nein </w:t>
      </w:r>
      <w:r w:rsidR="00F833F5" w:rsidRPr="00DC7BDA">
        <w:fldChar w:fldCharType="begin">
          <w:ffData>
            <w:name w:val="Kontrollkästchen4"/>
            <w:enabled/>
            <w:calcOnExit w:val="0"/>
            <w:checkBox>
              <w:sizeAuto/>
              <w:default w:val="0"/>
            </w:checkBox>
          </w:ffData>
        </w:fldChar>
      </w:r>
      <w:r w:rsidR="00F833F5" w:rsidRPr="00DC7BDA">
        <w:instrText xml:space="preserve"> FORMCHECKBOX </w:instrText>
      </w:r>
      <w:r w:rsidR="00E41DFD">
        <w:fldChar w:fldCharType="separate"/>
      </w:r>
      <w:r w:rsidR="00F833F5" w:rsidRPr="00DC7BDA">
        <w:fldChar w:fldCharType="end"/>
      </w:r>
    </w:p>
    <w:p w14:paraId="57CABBEA" w14:textId="77777777" w:rsidR="00174ACD" w:rsidRPr="00DC7BDA" w:rsidRDefault="00174ACD" w:rsidP="00C1099C"/>
    <w:p w14:paraId="1797F44D" w14:textId="77777777" w:rsidR="00174ACD" w:rsidRPr="00DC7BDA" w:rsidRDefault="00546D12" w:rsidP="001C4527">
      <w:pPr>
        <w:jc w:val="both"/>
      </w:pPr>
      <w:r w:rsidRPr="00DC7BDA">
        <w:t xml:space="preserve">Falls </w:t>
      </w:r>
      <w:r w:rsidR="00B47C9C">
        <w:t>j</w:t>
      </w:r>
      <w:r w:rsidRPr="00DC7BDA">
        <w:t>a</w:t>
      </w:r>
      <w:r w:rsidR="00B47C9C">
        <w:t xml:space="preserve">, </w:t>
      </w:r>
      <w:r w:rsidR="00F833F5" w:rsidRPr="00DC7BDA">
        <w:t>bedarf es der Genehmigung</w:t>
      </w:r>
      <w:r w:rsidR="00AE4EB4" w:rsidRPr="00DC7BDA">
        <w:t xml:space="preserve"> der</w:t>
      </w:r>
      <w:r w:rsidRPr="00DC7BDA">
        <w:t>/des Vorsitzenden de</w:t>
      </w:r>
      <w:r w:rsidR="00A974E5">
        <w:t>s Doktoratsausschusses</w:t>
      </w:r>
      <w:r w:rsidRPr="00DC7BDA">
        <w:t>:</w:t>
      </w:r>
    </w:p>
    <w:tbl>
      <w:tblPr>
        <w:tblW w:w="9077" w:type="dxa"/>
        <w:tblCellMar>
          <w:left w:w="0" w:type="dxa"/>
          <w:right w:w="0" w:type="dxa"/>
        </w:tblCellMar>
        <w:tblLook w:val="04A0" w:firstRow="1" w:lastRow="0" w:firstColumn="1" w:lastColumn="0" w:noHBand="0" w:noVBand="1"/>
      </w:tblPr>
      <w:tblGrid>
        <w:gridCol w:w="1418"/>
        <w:gridCol w:w="3120"/>
        <w:gridCol w:w="1699"/>
        <w:gridCol w:w="2840"/>
      </w:tblGrid>
      <w:tr w:rsidR="004B0AA9" w:rsidRPr="00DC7BDA" w14:paraId="386C40E0" w14:textId="77777777" w:rsidTr="00B477CD">
        <w:trPr>
          <w:trHeight w:val="454"/>
        </w:trPr>
        <w:tc>
          <w:tcPr>
            <w:tcW w:w="1418" w:type="dxa"/>
            <w:shd w:val="clear" w:color="auto" w:fill="auto"/>
            <w:vAlign w:val="bottom"/>
          </w:tcPr>
          <w:p w14:paraId="3B83DDDA" w14:textId="77777777" w:rsidR="004B0AA9" w:rsidRPr="00DC7BDA" w:rsidRDefault="004B0AA9" w:rsidP="004B0AA9">
            <w:r w:rsidRPr="00DC7BDA">
              <w:t>Vorsitzende/r:</w:t>
            </w:r>
          </w:p>
        </w:tc>
        <w:tc>
          <w:tcPr>
            <w:tcW w:w="3120" w:type="dxa"/>
            <w:tcBorders>
              <w:bottom w:val="dotted" w:sz="4" w:space="0" w:color="auto"/>
            </w:tcBorders>
            <w:shd w:val="clear" w:color="auto" w:fill="auto"/>
            <w:vAlign w:val="bottom"/>
          </w:tcPr>
          <w:p w14:paraId="4CE2D0A8" w14:textId="77777777" w:rsidR="004B0AA9" w:rsidRPr="00DC7BDA" w:rsidRDefault="003231A0" w:rsidP="00124602">
            <w:r>
              <w:t xml:space="preserve">Prof. </w:t>
            </w:r>
            <w:r w:rsidR="008B6E10" w:rsidRPr="00DC7BDA">
              <w:fldChar w:fldCharType="begin">
                <w:ffData>
                  <w:name w:val="Text4"/>
                  <w:enabled/>
                  <w:calcOnExit w:val="0"/>
                  <w:textInput/>
                </w:ffData>
              </w:fldChar>
            </w:r>
            <w:r w:rsidR="008B6E10" w:rsidRPr="00DC7BDA">
              <w:instrText xml:space="preserve"> FORMTEXT </w:instrText>
            </w:r>
            <w:r w:rsidR="008B6E10" w:rsidRPr="00DC7BDA">
              <w:fldChar w:fldCharType="separate"/>
            </w:r>
            <w:r w:rsidR="008B6E10" w:rsidRPr="00DC7BDA">
              <w:rPr>
                <w:noProof/>
              </w:rPr>
              <w:t> </w:t>
            </w:r>
            <w:r w:rsidR="008B6E10" w:rsidRPr="00DC7BDA">
              <w:rPr>
                <w:noProof/>
              </w:rPr>
              <w:t> </w:t>
            </w:r>
            <w:r w:rsidR="008B6E10" w:rsidRPr="00DC7BDA">
              <w:rPr>
                <w:noProof/>
              </w:rPr>
              <w:t> </w:t>
            </w:r>
            <w:r w:rsidR="008B6E10" w:rsidRPr="00DC7BDA">
              <w:rPr>
                <w:noProof/>
              </w:rPr>
              <w:t> </w:t>
            </w:r>
            <w:r w:rsidR="008B6E10" w:rsidRPr="00DC7BDA">
              <w:rPr>
                <w:noProof/>
              </w:rPr>
              <w:t> </w:t>
            </w:r>
            <w:r w:rsidR="008B6E10" w:rsidRPr="00DC7BDA">
              <w:fldChar w:fldCharType="end"/>
            </w:r>
          </w:p>
        </w:tc>
        <w:tc>
          <w:tcPr>
            <w:tcW w:w="1699" w:type="dxa"/>
            <w:shd w:val="clear" w:color="auto" w:fill="auto"/>
            <w:vAlign w:val="bottom"/>
          </w:tcPr>
          <w:p w14:paraId="346B9C6A" w14:textId="77777777" w:rsidR="004B0AA9" w:rsidRPr="00DC7BDA" w:rsidRDefault="004B0AA9" w:rsidP="00124602">
            <w:pPr>
              <w:ind w:right="-1984"/>
            </w:pPr>
            <w:r w:rsidRPr="00DC7BDA">
              <w:t>Unterschrift:</w:t>
            </w:r>
          </w:p>
        </w:tc>
        <w:tc>
          <w:tcPr>
            <w:tcW w:w="2840" w:type="dxa"/>
            <w:tcBorders>
              <w:bottom w:val="dotted" w:sz="4" w:space="0" w:color="auto"/>
            </w:tcBorders>
            <w:shd w:val="clear" w:color="auto" w:fill="auto"/>
            <w:vAlign w:val="bottom"/>
          </w:tcPr>
          <w:p w14:paraId="1F5C711E" w14:textId="77777777" w:rsidR="004B0AA9" w:rsidRPr="00DC7BDA" w:rsidRDefault="004B0AA9" w:rsidP="00124602"/>
        </w:tc>
      </w:tr>
    </w:tbl>
    <w:p w14:paraId="2C0194F6" w14:textId="77777777" w:rsidR="00F05E29" w:rsidRDefault="00F05E29" w:rsidP="00546D12"/>
    <w:p w14:paraId="53BC7510" w14:textId="77777777" w:rsidR="002B3965" w:rsidRPr="00DC7BDA" w:rsidRDefault="002B3965" w:rsidP="00546D12"/>
    <w:p w14:paraId="7FE3BC87" w14:textId="77777777" w:rsidR="003E1426" w:rsidRDefault="003E1426" w:rsidP="007815E5">
      <w:pPr>
        <w:jc w:val="both"/>
        <w:rPr>
          <w:sz w:val="16"/>
          <w:szCs w:val="16"/>
        </w:rPr>
      </w:pPr>
    </w:p>
    <w:p w14:paraId="5EC47F74" w14:textId="77777777" w:rsidR="007815E5" w:rsidRPr="00DC7BDA" w:rsidRDefault="007815E5" w:rsidP="007815E5">
      <w:pPr>
        <w:jc w:val="both"/>
        <w:rPr>
          <w:b/>
        </w:rPr>
      </w:pPr>
      <w:r w:rsidRPr="00DC7BDA">
        <w:rPr>
          <w:sz w:val="16"/>
          <w:szCs w:val="16"/>
        </w:rPr>
        <w:t>*</w:t>
      </w:r>
      <w:r w:rsidR="00F03D1E" w:rsidRPr="00DC7BDA">
        <w:rPr>
          <w:sz w:val="16"/>
          <w:szCs w:val="16"/>
        </w:rPr>
        <w:t>Der/</w:t>
      </w:r>
      <w:proofErr w:type="gramStart"/>
      <w:r w:rsidR="00F03D1E" w:rsidRPr="00DC7BDA">
        <w:rPr>
          <w:sz w:val="16"/>
          <w:szCs w:val="16"/>
        </w:rPr>
        <w:t>die</w:t>
      </w:r>
      <w:r w:rsidRPr="00DC7BDA">
        <w:rPr>
          <w:sz w:val="16"/>
          <w:szCs w:val="16"/>
        </w:rPr>
        <w:t xml:space="preserve"> Kandidat</w:t>
      </w:r>
      <w:proofErr w:type="gramEnd"/>
      <w:r w:rsidRPr="00DC7BDA">
        <w:rPr>
          <w:sz w:val="16"/>
          <w:szCs w:val="16"/>
        </w:rPr>
        <w:t xml:space="preserve">/in reicht den Antrag nach dem Promotionstermin </w:t>
      </w:r>
      <w:r w:rsidR="00FE2365" w:rsidRPr="00DC7BDA">
        <w:rPr>
          <w:sz w:val="16"/>
          <w:szCs w:val="16"/>
        </w:rPr>
        <w:t>per E-Mail beim Dekanat ein</w:t>
      </w:r>
      <w:r w:rsidR="00FE2365">
        <w:rPr>
          <w:sz w:val="16"/>
          <w:szCs w:val="16"/>
        </w:rPr>
        <w:t xml:space="preserve"> (deansoffice@oec.uzh.ch)</w:t>
      </w:r>
      <w:r w:rsidR="00BA2449" w:rsidRPr="00DC7BDA">
        <w:rPr>
          <w:sz w:val="16"/>
          <w:szCs w:val="16"/>
        </w:rPr>
        <w:t>.</w:t>
      </w:r>
    </w:p>
    <w:p w14:paraId="335A5B16" w14:textId="77777777" w:rsidR="00FE12ED" w:rsidRPr="00DC7BDA" w:rsidRDefault="00A73C46" w:rsidP="00FE12ED">
      <w:pPr>
        <w:rPr>
          <w:b/>
        </w:rPr>
      </w:pPr>
      <w:r w:rsidRPr="00DC7BDA">
        <w:br w:type="page"/>
      </w:r>
    </w:p>
    <w:p w14:paraId="2C651B95" w14:textId="77777777" w:rsidR="00FE12ED" w:rsidRPr="00DC7BDA" w:rsidRDefault="00FE12ED" w:rsidP="00FE12ED">
      <w:pPr>
        <w:tabs>
          <w:tab w:val="left" w:pos="5812"/>
        </w:tabs>
        <w:rPr>
          <w:b/>
          <w:sz w:val="24"/>
          <w:szCs w:val="24"/>
        </w:rPr>
      </w:pPr>
      <w:r w:rsidRPr="00DC7BDA">
        <w:rPr>
          <w:b/>
          <w:sz w:val="24"/>
          <w:szCs w:val="24"/>
        </w:rPr>
        <w:lastRenderedPageBreak/>
        <w:t>Antrag auf Druckgenehmigung</w:t>
      </w:r>
      <w:r w:rsidRPr="00DC7BDA">
        <w:t xml:space="preserve"> - Fortsetzung</w:t>
      </w:r>
    </w:p>
    <w:p w14:paraId="3DDFECA2" w14:textId="77777777" w:rsidR="00FE12ED" w:rsidRPr="00DC7BDA" w:rsidRDefault="00FE12ED" w:rsidP="00FE12ED"/>
    <w:p w14:paraId="5285E3F5" w14:textId="77777777" w:rsidR="000971A6" w:rsidRPr="00DC7BDA" w:rsidRDefault="00F2181F" w:rsidP="00320112">
      <w:pPr>
        <w:jc w:val="both"/>
      </w:pPr>
      <w:r w:rsidRPr="00DC7BDA">
        <w:t>Die Bestimmungen der Zentralbibliothek sind verbindlic</w:t>
      </w:r>
      <w:r w:rsidRPr="007B2B22">
        <w:t>h. Die Kandidatin oder der Kandidat überträgt der Zentralbibliothek die für die Publikation notwendigen Rechte kostenlos</w:t>
      </w:r>
      <w:r w:rsidR="00EF5BB9" w:rsidRPr="007B2B22">
        <w:t xml:space="preserve"> (DO, Abs. 9.3.3)</w:t>
      </w:r>
      <w:r w:rsidR="00AF4338" w:rsidRPr="007B2B22">
        <w:t>.</w:t>
      </w:r>
    </w:p>
    <w:p w14:paraId="7587176D" w14:textId="77777777" w:rsidR="00567054" w:rsidRPr="00DC7BDA" w:rsidRDefault="00567054" w:rsidP="00320112">
      <w:pPr>
        <w:jc w:val="both"/>
      </w:pPr>
    </w:p>
    <w:p w14:paraId="5A9AA03D" w14:textId="77777777" w:rsidR="00567054" w:rsidRPr="00DC7BDA" w:rsidRDefault="00567054" w:rsidP="00862544">
      <w:pPr>
        <w:jc w:val="both"/>
      </w:pPr>
      <w:r w:rsidRPr="00DC7BDA">
        <w:t xml:space="preserve">Die Dissertation kann aus einer Monografie oder einer Sammlung von bereits publizierten oder zur Publikation geeigneten wissenschaftlichen Arbeiten bestehen (kumulative Dissertation). Bereits </w:t>
      </w:r>
      <w:r w:rsidR="00FB63BF" w:rsidRPr="00DC7BDA">
        <w:t>publizierte oder zur Publikation anstehende und deswegen urheberrechtlich geschützte Papiere, die als Bestandteil der Dissertation verwendet werden, sind als Anhang beizufügen. Sofern keine urheberrechtlichen Einschränkungen vorliegen, können die einzelnen wissenschaftlichen Arbeiten einer kumulativen Dissertation auch in Buchform mit Kapiteln zusammengefügt werden. Für die Einhaltung der Urheberrechte im Zusammenhang mit der Publikation von sämtlichen Bestandteilen der Dissertation (sowohl im Rahmen der Dissertation als auch in anderweitigen Publikationen) ist die Kandidatin oder der Ka</w:t>
      </w:r>
      <w:r w:rsidR="00B637CF">
        <w:t>ndidat verantwortlich</w:t>
      </w:r>
      <w:r w:rsidR="00FB63BF" w:rsidRPr="00DC7BDA">
        <w:t>.</w:t>
      </w:r>
    </w:p>
    <w:p w14:paraId="790236DF" w14:textId="77777777" w:rsidR="000971A6" w:rsidRPr="00DC7BDA" w:rsidRDefault="000971A6" w:rsidP="00FE12ED">
      <w:pPr>
        <w:tabs>
          <w:tab w:val="left" w:pos="5812"/>
        </w:tabs>
      </w:pPr>
    </w:p>
    <w:tbl>
      <w:tblPr>
        <w:tblW w:w="0" w:type="auto"/>
        <w:tblCellMar>
          <w:left w:w="0" w:type="dxa"/>
          <w:right w:w="0" w:type="dxa"/>
        </w:tblCellMar>
        <w:tblLook w:val="04A0" w:firstRow="1" w:lastRow="0" w:firstColumn="1" w:lastColumn="0" w:noHBand="0" w:noVBand="1"/>
      </w:tblPr>
      <w:tblGrid>
        <w:gridCol w:w="7518"/>
        <w:gridCol w:w="1496"/>
      </w:tblGrid>
      <w:tr w:rsidR="00964E9D" w:rsidRPr="00DC7BDA" w14:paraId="5BA594A9" w14:textId="77777777" w:rsidTr="00433630">
        <w:trPr>
          <w:trHeight w:val="340"/>
        </w:trPr>
        <w:tc>
          <w:tcPr>
            <w:tcW w:w="7518" w:type="dxa"/>
            <w:shd w:val="clear" w:color="auto" w:fill="auto"/>
            <w:vAlign w:val="bottom"/>
          </w:tcPr>
          <w:p w14:paraId="65000CBC" w14:textId="77777777" w:rsidR="00964E9D" w:rsidRPr="00DC7BDA" w:rsidRDefault="00964E9D" w:rsidP="00790D2F">
            <w:pPr>
              <w:tabs>
                <w:tab w:val="left" w:pos="5812"/>
              </w:tabs>
            </w:pPr>
            <w:r w:rsidRPr="00DC7BDA">
              <w:rPr>
                <w:b/>
              </w:rPr>
              <w:t>Dissertations</w:t>
            </w:r>
            <w:r w:rsidR="00790D2F" w:rsidRPr="00DC7BDA">
              <w:rPr>
                <w:b/>
              </w:rPr>
              <w:t>form:</w:t>
            </w:r>
          </w:p>
        </w:tc>
        <w:tc>
          <w:tcPr>
            <w:tcW w:w="1496" w:type="dxa"/>
            <w:shd w:val="clear" w:color="auto" w:fill="auto"/>
            <w:vAlign w:val="bottom"/>
          </w:tcPr>
          <w:p w14:paraId="4DF56EB9" w14:textId="77777777" w:rsidR="00964E9D" w:rsidRPr="00DC7BDA" w:rsidRDefault="00964E9D" w:rsidP="004B1B45">
            <w:pPr>
              <w:tabs>
                <w:tab w:val="left" w:pos="5812"/>
              </w:tabs>
              <w:jc w:val="right"/>
            </w:pPr>
            <w:r w:rsidRPr="00DC7BDA">
              <w:t>Bitte ankreuzen:</w:t>
            </w:r>
          </w:p>
        </w:tc>
      </w:tr>
      <w:tr w:rsidR="0085403B" w:rsidRPr="00DC7BDA" w14:paraId="7792D843" w14:textId="77777777" w:rsidTr="00433630">
        <w:trPr>
          <w:trHeight w:val="340"/>
        </w:trPr>
        <w:tc>
          <w:tcPr>
            <w:tcW w:w="7518" w:type="dxa"/>
            <w:shd w:val="clear" w:color="auto" w:fill="auto"/>
            <w:vAlign w:val="bottom"/>
          </w:tcPr>
          <w:p w14:paraId="7A44EEFC" w14:textId="77777777" w:rsidR="0085403B" w:rsidRPr="00DC7BDA" w:rsidRDefault="0085403B" w:rsidP="00A02906">
            <w:pPr>
              <w:tabs>
                <w:tab w:val="left" w:pos="5812"/>
              </w:tabs>
            </w:pPr>
            <w:r w:rsidRPr="00DC7BDA">
              <w:t xml:space="preserve">Kumulative Dissertation </w:t>
            </w:r>
            <w:r w:rsidRPr="00DC7BDA">
              <w:rPr>
                <w:u w:val="single"/>
              </w:rPr>
              <w:t>oder</w:t>
            </w:r>
          </w:p>
        </w:tc>
        <w:tc>
          <w:tcPr>
            <w:tcW w:w="1496" w:type="dxa"/>
            <w:shd w:val="clear" w:color="auto" w:fill="auto"/>
            <w:vAlign w:val="bottom"/>
          </w:tcPr>
          <w:p w14:paraId="41912059" w14:textId="77777777" w:rsidR="0085403B" w:rsidRPr="00DC7BDA" w:rsidRDefault="0085403B" w:rsidP="00964E9D">
            <w:pPr>
              <w:tabs>
                <w:tab w:val="left" w:pos="5812"/>
              </w:tabs>
              <w:jc w:val="right"/>
            </w:pPr>
            <w:r w:rsidRPr="00DC7BDA">
              <w:fldChar w:fldCharType="begin">
                <w:ffData>
                  <w:name w:val=""/>
                  <w:enabled/>
                  <w:calcOnExit w:val="0"/>
                  <w:checkBox>
                    <w:sizeAuto/>
                    <w:default w:val="0"/>
                  </w:checkBox>
                </w:ffData>
              </w:fldChar>
            </w:r>
            <w:r w:rsidRPr="00DC7BDA">
              <w:instrText xml:space="preserve"> FORMCHECKBOX </w:instrText>
            </w:r>
            <w:r w:rsidR="00E41DFD">
              <w:fldChar w:fldCharType="separate"/>
            </w:r>
            <w:r w:rsidRPr="00DC7BDA">
              <w:fldChar w:fldCharType="end"/>
            </w:r>
          </w:p>
        </w:tc>
      </w:tr>
      <w:tr w:rsidR="0085403B" w:rsidRPr="00DC7BDA" w14:paraId="67294219" w14:textId="77777777" w:rsidTr="00433630">
        <w:trPr>
          <w:trHeight w:val="340"/>
        </w:trPr>
        <w:tc>
          <w:tcPr>
            <w:tcW w:w="7518" w:type="dxa"/>
            <w:shd w:val="clear" w:color="auto" w:fill="auto"/>
            <w:vAlign w:val="bottom"/>
          </w:tcPr>
          <w:p w14:paraId="577F6BB0" w14:textId="77777777" w:rsidR="0085403B" w:rsidRPr="00DC7BDA" w:rsidRDefault="0085403B" w:rsidP="00A02906">
            <w:pPr>
              <w:tabs>
                <w:tab w:val="left" w:pos="5812"/>
              </w:tabs>
            </w:pPr>
            <w:r w:rsidRPr="00DC7BDA">
              <w:t>Monografie</w:t>
            </w:r>
          </w:p>
        </w:tc>
        <w:tc>
          <w:tcPr>
            <w:tcW w:w="1496" w:type="dxa"/>
            <w:shd w:val="clear" w:color="auto" w:fill="auto"/>
            <w:vAlign w:val="bottom"/>
          </w:tcPr>
          <w:p w14:paraId="4E5327C3" w14:textId="77777777" w:rsidR="0085403B" w:rsidRPr="00DC7BDA" w:rsidRDefault="0085403B" w:rsidP="00964E9D">
            <w:pPr>
              <w:tabs>
                <w:tab w:val="left" w:pos="5812"/>
              </w:tabs>
              <w:jc w:val="right"/>
            </w:pPr>
            <w:r w:rsidRPr="00DC7BDA">
              <w:fldChar w:fldCharType="begin">
                <w:ffData>
                  <w:name w:val="Kontrollkästchen6"/>
                  <w:enabled/>
                  <w:calcOnExit w:val="0"/>
                  <w:checkBox>
                    <w:sizeAuto/>
                    <w:default w:val="0"/>
                  </w:checkBox>
                </w:ffData>
              </w:fldChar>
            </w:r>
            <w:r w:rsidRPr="00DC7BDA">
              <w:instrText xml:space="preserve"> FORMCHECKBOX </w:instrText>
            </w:r>
            <w:r w:rsidR="00E41DFD">
              <w:fldChar w:fldCharType="separate"/>
            </w:r>
            <w:r w:rsidRPr="00DC7BDA">
              <w:fldChar w:fldCharType="end"/>
            </w:r>
          </w:p>
        </w:tc>
      </w:tr>
      <w:tr w:rsidR="00EA5150" w:rsidRPr="00DC7BDA" w14:paraId="532BDBF6" w14:textId="77777777" w:rsidTr="00433630">
        <w:trPr>
          <w:trHeight w:val="340"/>
        </w:trPr>
        <w:tc>
          <w:tcPr>
            <w:tcW w:w="7518" w:type="dxa"/>
            <w:shd w:val="clear" w:color="auto" w:fill="auto"/>
            <w:vAlign w:val="bottom"/>
          </w:tcPr>
          <w:p w14:paraId="34D9A641" w14:textId="77777777" w:rsidR="00EA5150" w:rsidRPr="00DC7BDA" w:rsidRDefault="00EA5150" w:rsidP="00A02906">
            <w:pPr>
              <w:tabs>
                <w:tab w:val="left" w:pos="5812"/>
              </w:tabs>
              <w:rPr>
                <w:b/>
              </w:rPr>
            </w:pPr>
          </w:p>
        </w:tc>
        <w:tc>
          <w:tcPr>
            <w:tcW w:w="1496" w:type="dxa"/>
            <w:shd w:val="clear" w:color="auto" w:fill="auto"/>
            <w:vAlign w:val="bottom"/>
          </w:tcPr>
          <w:p w14:paraId="1CCBD80B" w14:textId="77777777" w:rsidR="00EA5150" w:rsidRPr="00DC7BDA" w:rsidRDefault="00EA5150" w:rsidP="00964E9D">
            <w:pPr>
              <w:tabs>
                <w:tab w:val="left" w:pos="5812"/>
              </w:tabs>
              <w:jc w:val="right"/>
            </w:pPr>
          </w:p>
        </w:tc>
      </w:tr>
      <w:tr w:rsidR="00964E9D" w:rsidRPr="00DC7BDA" w14:paraId="5225B75A" w14:textId="77777777" w:rsidTr="00433630">
        <w:trPr>
          <w:trHeight w:val="340"/>
        </w:trPr>
        <w:tc>
          <w:tcPr>
            <w:tcW w:w="7518" w:type="dxa"/>
            <w:shd w:val="clear" w:color="auto" w:fill="auto"/>
            <w:vAlign w:val="bottom"/>
          </w:tcPr>
          <w:p w14:paraId="54A24E86" w14:textId="77777777" w:rsidR="00964E9D" w:rsidRPr="00DC7BDA" w:rsidRDefault="00790D2F" w:rsidP="00A02906">
            <w:pPr>
              <w:tabs>
                <w:tab w:val="left" w:pos="5812"/>
              </w:tabs>
            </w:pPr>
            <w:r w:rsidRPr="00DC7BDA">
              <w:rPr>
                <w:b/>
              </w:rPr>
              <w:t>Publikationsform</w:t>
            </w:r>
            <w:r w:rsidR="00AC2053">
              <w:rPr>
                <w:rStyle w:val="Funotenzeichen"/>
                <w:b/>
              </w:rPr>
              <w:footnoteReference w:id="1"/>
            </w:r>
            <w:r w:rsidRPr="00DC7BDA">
              <w:rPr>
                <w:b/>
              </w:rPr>
              <w:t>:</w:t>
            </w:r>
          </w:p>
        </w:tc>
        <w:tc>
          <w:tcPr>
            <w:tcW w:w="1496" w:type="dxa"/>
            <w:shd w:val="clear" w:color="auto" w:fill="auto"/>
            <w:vAlign w:val="bottom"/>
          </w:tcPr>
          <w:p w14:paraId="71AB4291" w14:textId="77777777" w:rsidR="00964E9D" w:rsidRPr="00DC7BDA" w:rsidRDefault="00EA5150" w:rsidP="00964E9D">
            <w:pPr>
              <w:tabs>
                <w:tab w:val="left" w:pos="5812"/>
              </w:tabs>
              <w:jc w:val="right"/>
            </w:pPr>
            <w:r w:rsidRPr="00DC7BDA">
              <w:t>Bitte ankreuzen:</w:t>
            </w:r>
          </w:p>
        </w:tc>
      </w:tr>
      <w:tr w:rsidR="0085403B" w:rsidRPr="00DC7BDA" w14:paraId="7482E2AF" w14:textId="77777777" w:rsidTr="00433630">
        <w:trPr>
          <w:trHeight w:val="340"/>
        </w:trPr>
        <w:tc>
          <w:tcPr>
            <w:tcW w:w="7518" w:type="dxa"/>
            <w:shd w:val="clear" w:color="auto" w:fill="auto"/>
            <w:vAlign w:val="bottom"/>
          </w:tcPr>
          <w:p w14:paraId="0BF7C925" w14:textId="77777777" w:rsidR="0085403B" w:rsidRPr="00DC7BDA" w:rsidRDefault="0085403B" w:rsidP="00A02906">
            <w:pPr>
              <w:tabs>
                <w:tab w:val="left" w:pos="5812"/>
              </w:tabs>
            </w:pPr>
            <w:r w:rsidRPr="00DC7BDA">
              <w:t xml:space="preserve">Publikation im Buchhandel </w:t>
            </w:r>
            <w:r w:rsidRPr="00DC7BDA">
              <w:rPr>
                <w:u w:val="single"/>
              </w:rPr>
              <w:t>oder</w:t>
            </w:r>
          </w:p>
        </w:tc>
        <w:tc>
          <w:tcPr>
            <w:tcW w:w="1496" w:type="dxa"/>
            <w:shd w:val="clear" w:color="auto" w:fill="auto"/>
            <w:vAlign w:val="bottom"/>
          </w:tcPr>
          <w:p w14:paraId="3BEC54ED" w14:textId="77777777" w:rsidR="0085403B" w:rsidRPr="00DC7BDA" w:rsidRDefault="0085403B" w:rsidP="00964E9D">
            <w:pPr>
              <w:tabs>
                <w:tab w:val="left" w:pos="5812"/>
              </w:tabs>
              <w:jc w:val="right"/>
            </w:pPr>
            <w:r w:rsidRPr="00DC7BDA">
              <w:fldChar w:fldCharType="begin">
                <w:ffData>
                  <w:name w:val="Kontrollkästchen6"/>
                  <w:enabled/>
                  <w:calcOnExit w:val="0"/>
                  <w:checkBox>
                    <w:sizeAuto/>
                    <w:default w:val="0"/>
                  </w:checkBox>
                </w:ffData>
              </w:fldChar>
            </w:r>
            <w:r w:rsidRPr="00DC7BDA">
              <w:instrText xml:space="preserve"> FORMCHECKBOX </w:instrText>
            </w:r>
            <w:r w:rsidR="00E41DFD">
              <w:fldChar w:fldCharType="separate"/>
            </w:r>
            <w:r w:rsidRPr="00DC7BDA">
              <w:fldChar w:fldCharType="end"/>
            </w:r>
          </w:p>
        </w:tc>
      </w:tr>
      <w:tr w:rsidR="0085403B" w:rsidRPr="00DC7BDA" w14:paraId="770A4750" w14:textId="77777777" w:rsidTr="00433630">
        <w:trPr>
          <w:trHeight w:val="340"/>
        </w:trPr>
        <w:tc>
          <w:tcPr>
            <w:tcW w:w="7518" w:type="dxa"/>
            <w:shd w:val="clear" w:color="auto" w:fill="auto"/>
            <w:vAlign w:val="bottom"/>
          </w:tcPr>
          <w:p w14:paraId="5C3F4491" w14:textId="77777777" w:rsidR="0085403B" w:rsidRPr="00DC7BDA" w:rsidRDefault="0085403B" w:rsidP="00A02906">
            <w:pPr>
              <w:tabs>
                <w:tab w:val="left" w:pos="5812"/>
              </w:tabs>
            </w:pPr>
            <w:r w:rsidRPr="00DC7BDA">
              <w:t xml:space="preserve">Elektronische Publikation </w:t>
            </w:r>
            <w:r w:rsidRPr="00DC7BDA">
              <w:rPr>
                <w:u w:val="single"/>
              </w:rPr>
              <w:t>oder</w:t>
            </w:r>
          </w:p>
        </w:tc>
        <w:tc>
          <w:tcPr>
            <w:tcW w:w="1496" w:type="dxa"/>
            <w:shd w:val="clear" w:color="auto" w:fill="auto"/>
            <w:vAlign w:val="bottom"/>
          </w:tcPr>
          <w:p w14:paraId="02364539" w14:textId="77777777" w:rsidR="0085403B" w:rsidRPr="00DC7BDA" w:rsidRDefault="0085403B" w:rsidP="00964E9D">
            <w:pPr>
              <w:tabs>
                <w:tab w:val="left" w:pos="5812"/>
              </w:tabs>
              <w:jc w:val="right"/>
            </w:pPr>
            <w:r w:rsidRPr="00DC7BDA">
              <w:fldChar w:fldCharType="begin">
                <w:ffData>
                  <w:name w:val="Kontrollkästchen6"/>
                  <w:enabled/>
                  <w:calcOnExit w:val="0"/>
                  <w:checkBox>
                    <w:sizeAuto/>
                    <w:default w:val="0"/>
                  </w:checkBox>
                </w:ffData>
              </w:fldChar>
            </w:r>
            <w:r w:rsidRPr="00DC7BDA">
              <w:instrText xml:space="preserve"> FORMCHECKBOX </w:instrText>
            </w:r>
            <w:r w:rsidR="00E41DFD">
              <w:fldChar w:fldCharType="separate"/>
            </w:r>
            <w:r w:rsidRPr="00DC7BDA">
              <w:fldChar w:fldCharType="end"/>
            </w:r>
          </w:p>
        </w:tc>
      </w:tr>
      <w:tr w:rsidR="0085403B" w:rsidRPr="00DC7BDA" w14:paraId="58201286" w14:textId="77777777" w:rsidTr="00433630">
        <w:trPr>
          <w:trHeight w:val="340"/>
        </w:trPr>
        <w:tc>
          <w:tcPr>
            <w:tcW w:w="7518" w:type="dxa"/>
            <w:shd w:val="clear" w:color="auto" w:fill="auto"/>
            <w:vAlign w:val="bottom"/>
          </w:tcPr>
          <w:p w14:paraId="605EBD53" w14:textId="35ADFE4A" w:rsidR="0085403B" w:rsidRPr="00DC7BDA" w:rsidRDefault="00B12DFA" w:rsidP="00A02906">
            <w:pPr>
              <w:tabs>
                <w:tab w:val="left" w:pos="5812"/>
              </w:tabs>
            </w:pPr>
            <w:r>
              <w:t xml:space="preserve">Analoge </w:t>
            </w:r>
            <w:r w:rsidR="0085403B" w:rsidRPr="00DC7BDA">
              <w:t>Publikation</w:t>
            </w:r>
          </w:p>
        </w:tc>
        <w:tc>
          <w:tcPr>
            <w:tcW w:w="1496" w:type="dxa"/>
            <w:shd w:val="clear" w:color="auto" w:fill="auto"/>
            <w:vAlign w:val="bottom"/>
          </w:tcPr>
          <w:p w14:paraId="2D921443" w14:textId="77777777" w:rsidR="0085403B" w:rsidRPr="00DC7BDA" w:rsidRDefault="0085403B" w:rsidP="00964E9D">
            <w:pPr>
              <w:tabs>
                <w:tab w:val="left" w:pos="5812"/>
              </w:tabs>
              <w:jc w:val="right"/>
            </w:pPr>
            <w:r w:rsidRPr="00DC7BDA">
              <w:fldChar w:fldCharType="begin">
                <w:ffData>
                  <w:name w:val="Kontrollkästchen6"/>
                  <w:enabled/>
                  <w:calcOnExit w:val="0"/>
                  <w:checkBox>
                    <w:sizeAuto/>
                    <w:default w:val="0"/>
                  </w:checkBox>
                </w:ffData>
              </w:fldChar>
            </w:r>
            <w:r w:rsidRPr="00DC7BDA">
              <w:instrText xml:space="preserve"> FORMCHECKBOX </w:instrText>
            </w:r>
            <w:r w:rsidR="00E41DFD">
              <w:fldChar w:fldCharType="separate"/>
            </w:r>
            <w:r w:rsidRPr="00DC7BDA">
              <w:fldChar w:fldCharType="end"/>
            </w:r>
          </w:p>
        </w:tc>
      </w:tr>
    </w:tbl>
    <w:p w14:paraId="617383C2" w14:textId="77777777" w:rsidR="0085403B" w:rsidRPr="00DC7BDA" w:rsidRDefault="0085403B" w:rsidP="00FE12ED">
      <w:pPr>
        <w:tabs>
          <w:tab w:val="left" w:pos="5812"/>
        </w:tabs>
      </w:pPr>
    </w:p>
    <w:p w14:paraId="27928497" w14:textId="77777777" w:rsidR="00320112" w:rsidRPr="00DC7BDA" w:rsidRDefault="00320112" w:rsidP="00FE12ED">
      <w:pPr>
        <w:tabs>
          <w:tab w:val="left" w:pos="5812"/>
        </w:tabs>
      </w:pPr>
    </w:p>
    <w:tbl>
      <w:tblPr>
        <w:tblW w:w="9077" w:type="dxa"/>
        <w:tblCellMar>
          <w:left w:w="0" w:type="dxa"/>
          <w:right w:w="0" w:type="dxa"/>
        </w:tblCellMar>
        <w:tblLook w:val="04A0" w:firstRow="1" w:lastRow="0" w:firstColumn="1" w:lastColumn="0" w:noHBand="0" w:noVBand="1"/>
      </w:tblPr>
      <w:tblGrid>
        <w:gridCol w:w="1139"/>
        <w:gridCol w:w="2835"/>
        <w:gridCol w:w="2268"/>
        <w:gridCol w:w="2772"/>
        <w:gridCol w:w="63"/>
      </w:tblGrid>
      <w:tr w:rsidR="004B1B45" w:rsidRPr="00DC7BDA" w14:paraId="527567A1" w14:textId="77777777" w:rsidTr="00150806">
        <w:trPr>
          <w:gridAfter w:val="1"/>
          <w:wAfter w:w="63" w:type="dxa"/>
          <w:trHeight w:val="340"/>
        </w:trPr>
        <w:tc>
          <w:tcPr>
            <w:tcW w:w="6242" w:type="dxa"/>
            <w:gridSpan w:val="3"/>
            <w:shd w:val="clear" w:color="auto" w:fill="auto"/>
          </w:tcPr>
          <w:p w14:paraId="3AF569E6" w14:textId="77777777" w:rsidR="004B1B45" w:rsidRPr="00DC7BDA" w:rsidRDefault="004B1B45" w:rsidP="00A02906">
            <w:pPr>
              <w:tabs>
                <w:tab w:val="left" w:pos="5812"/>
              </w:tabs>
            </w:pPr>
            <w:r w:rsidRPr="00DC7BDA">
              <w:rPr>
                <w:b/>
              </w:rPr>
              <w:t>Einzureichende Unterlagen:</w:t>
            </w:r>
          </w:p>
        </w:tc>
        <w:tc>
          <w:tcPr>
            <w:tcW w:w="2772" w:type="dxa"/>
            <w:shd w:val="clear" w:color="auto" w:fill="auto"/>
          </w:tcPr>
          <w:p w14:paraId="73EC7C9C" w14:textId="77777777" w:rsidR="004B1B45" w:rsidRPr="00DC7BDA" w:rsidRDefault="004B1B45" w:rsidP="00D776DB">
            <w:pPr>
              <w:tabs>
                <w:tab w:val="left" w:pos="5812"/>
              </w:tabs>
              <w:ind w:firstLine="5"/>
              <w:jc w:val="right"/>
            </w:pPr>
            <w:r w:rsidRPr="00DC7BDA">
              <w:t>Abzuzeichnen vom Dekanat:</w:t>
            </w:r>
          </w:p>
        </w:tc>
      </w:tr>
      <w:tr w:rsidR="00D52D08" w:rsidRPr="00DC7BDA" w14:paraId="738FD7AB" w14:textId="77777777" w:rsidTr="00150806">
        <w:trPr>
          <w:gridAfter w:val="1"/>
          <w:wAfter w:w="63" w:type="dxa"/>
          <w:trHeight w:val="340"/>
        </w:trPr>
        <w:tc>
          <w:tcPr>
            <w:tcW w:w="6242" w:type="dxa"/>
            <w:gridSpan w:val="3"/>
            <w:shd w:val="clear" w:color="auto" w:fill="auto"/>
          </w:tcPr>
          <w:p w14:paraId="7D15682C" w14:textId="77777777" w:rsidR="00D52D08" w:rsidRPr="00DC7BDA" w:rsidRDefault="008A0586" w:rsidP="00A02906">
            <w:pPr>
              <w:tabs>
                <w:tab w:val="left" w:pos="5812"/>
              </w:tabs>
            </w:pPr>
            <w:r w:rsidRPr="00DC7BDA">
              <w:t xml:space="preserve">• </w:t>
            </w:r>
            <w:r w:rsidR="00834B6B" w:rsidRPr="00DC7BDA">
              <w:t xml:space="preserve">Genehmigtes Titelblatt </w:t>
            </w:r>
            <w:r w:rsidR="00A67A40" w:rsidRPr="00DC7BDA">
              <w:t>(s.</w:t>
            </w:r>
            <w:r w:rsidR="00D52D08" w:rsidRPr="00DC7BDA">
              <w:t xml:space="preserve"> Vorlage</w:t>
            </w:r>
            <w:r w:rsidR="00F22F1E" w:rsidRPr="00DC7BDA">
              <w:t xml:space="preserve"> </w:t>
            </w:r>
            <w:r w:rsidR="00D52D08" w:rsidRPr="00DC7BDA">
              <w:t>Anhang A1.4)</w:t>
            </w:r>
          </w:p>
        </w:tc>
        <w:tc>
          <w:tcPr>
            <w:tcW w:w="2772" w:type="dxa"/>
            <w:shd w:val="clear" w:color="auto" w:fill="auto"/>
          </w:tcPr>
          <w:p w14:paraId="394A5446" w14:textId="77777777" w:rsidR="00D52D08" w:rsidRPr="00DC7BDA" w:rsidRDefault="00C513DD" w:rsidP="00D776DB">
            <w:pPr>
              <w:tabs>
                <w:tab w:val="left" w:pos="5812"/>
              </w:tabs>
              <w:ind w:left="2273"/>
              <w:jc w:val="right"/>
            </w:pPr>
            <w:r w:rsidRPr="00DC7BDA">
              <w:fldChar w:fldCharType="begin">
                <w:ffData>
                  <w:name w:val="Kontrollkästchen8"/>
                  <w:enabled w:val="0"/>
                  <w:calcOnExit w:val="0"/>
                  <w:checkBox>
                    <w:sizeAuto/>
                    <w:default w:val="0"/>
                  </w:checkBox>
                </w:ffData>
              </w:fldChar>
            </w:r>
            <w:bookmarkStart w:id="0" w:name="Kontrollkästchen8"/>
            <w:r w:rsidRPr="00DC7BDA">
              <w:instrText xml:space="preserve"> FORMCHECKBOX </w:instrText>
            </w:r>
            <w:r w:rsidR="00E41DFD">
              <w:fldChar w:fldCharType="separate"/>
            </w:r>
            <w:r w:rsidRPr="00DC7BDA">
              <w:fldChar w:fldCharType="end"/>
            </w:r>
            <w:bookmarkEnd w:id="0"/>
          </w:p>
        </w:tc>
      </w:tr>
      <w:tr w:rsidR="00D52D08" w:rsidRPr="00DC7BDA" w14:paraId="52E02208" w14:textId="77777777" w:rsidTr="00150806">
        <w:trPr>
          <w:gridAfter w:val="1"/>
          <w:wAfter w:w="63" w:type="dxa"/>
          <w:trHeight w:val="340"/>
        </w:trPr>
        <w:tc>
          <w:tcPr>
            <w:tcW w:w="6242" w:type="dxa"/>
            <w:gridSpan w:val="3"/>
            <w:shd w:val="clear" w:color="auto" w:fill="auto"/>
          </w:tcPr>
          <w:p w14:paraId="7051BDF1" w14:textId="77777777" w:rsidR="00D52D08" w:rsidRPr="00DC7BDA" w:rsidRDefault="008A0586" w:rsidP="00A02906">
            <w:pPr>
              <w:tabs>
                <w:tab w:val="left" w:pos="5812"/>
              </w:tabs>
              <w:ind w:left="142" w:hanging="142"/>
            </w:pPr>
            <w:r w:rsidRPr="00DC7BDA">
              <w:t xml:space="preserve">• </w:t>
            </w:r>
            <w:r w:rsidR="00834B6B" w:rsidRPr="00DC7BDA">
              <w:t xml:space="preserve">Erste Innenseite </w:t>
            </w:r>
            <w:r w:rsidR="00A67A40" w:rsidRPr="00DC7BDA">
              <w:t>(s. Vorlage</w:t>
            </w:r>
            <w:r w:rsidR="00F22F1E" w:rsidRPr="00DC7BDA">
              <w:t xml:space="preserve"> </w:t>
            </w:r>
            <w:r w:rsidR="007C02FF" w:rsidRPr="00DC7BDA">
              <w:t>Anhang A1.5)</w:t>
            </w:r>
          </w:p>
        </w:tc>
        <w:tc>
          <w:tcPr>
            <w:tcW w:w="2772" w:type="dxa"/>
            <w:shd w:val="clear" w:color="auto" w:fill="auto"/>
          </w:tcPr>
          <w:p w14:paraId="0AF0CC74" w14:textId="77777777" w:rsidR="00D52D08" w:rsidRPr="00DC7BDA" w:rsidRDefault="00C513DD" w:rsidP="00D776DB">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00E41DFD">
              <w:fldChar w:fldCharType="separate"/>
            </w:r>
            <w:r w:rsidRPr="00DC7BDA">
              <w:fldChar w:fldCharType="end"/>
            </w:r>
          </w:p>
        </w:tc>
      </w:tr>
      <w:tr w:rsidR="00D52D08" w:rsidRPr="00DC7BDA" w14:paraId="3A8A7996" w14:textId="77777777" w:rsidTr="00150806">
        <w:trPr>
          <w:gridAfter w:val="1"/>
          <w:wAfter w:w="63" w:type="dxa"/>
          <w:trHeight w:val="340"/>
        </w:trPr>
        <w:tc>
          <w:tcPr>
            <w:tcW w:w="6242" w:type="dxa"/>
            <w:gridSpan w:val="3"/>
            <w:shd w:val="clear" w:color="auto" w:fill="auto"/>
          </w:tcPr>
          <w:p w14:paraId="7B8666F7" w14:textId="77777777" w:rsidR="00D52D08" w:rsidRPr="00DC7BDA" w:rsidRDefault="008A0586" w:rsidP="00655796">
            <w:pPr>
              <w:tabs>
                <w:tab w:val="left" w:pos="5812"/>
              </w:tabs>
            </w:pPr>
            <w:r w:rsidRPr="00DC7BDA">
              <w:t xml:space="preserve">• </w:t>
            </w:r>
            <w:r w:rsidR="00655796" w:rsidRPr="00DC7BDA">
              <w:t>Lebenslauf (s. Beispiel Anhang A1.6)</w:t>
            </w:r>
          </w:p>
        </w:tc>
        <w:tc>
          <w:tcPr>
            <w:tcW w:w="2772" w:type="dxa"/>
            <w:shd w:val="clear" w:color="auto" w:fill="auto"/>
          </w:tcPr>
          <w:p w14:paraId="6E291EAB" w14:textId="77777777" w:rsidR="00D52D08" w:rsidRPr="00DC7BDA" w:rsidRDefault="00C513DD" w:rsidP="00D776DB">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00E41DFD">
              <w:fldChar w:fldCharType="separate"/>
            </w:r>
            <w:r w:rsidRPr="00DC7BDA">
              <w:fldChar w:fldCharType="end"/>
            </w:r>
          </w:p>
        </w:tc>
      </w:tr>
      <w:tr w:rsidR="00D52D08" w:rsidRPr="00DC7BDA" w14:paraId="0BD4DAA5" w14:textId="77777777" w:rsidTr="00150806">
        <w:trPr>
          <w:gridAfter w:val="1"/>
          <w:wAfter w:w="63" w:type="dxa"/>
          <w:trHeight w:val="340"/>
        </w:trPr>
        <w:tc>
          <w:tcPr>
            <w:tcW w:w="6242" w:type="dxa"/>
            <w:gridSpan w:val="3"/>
            <w:shd w:val="clear" w:color="auto" w:fill="auto"/>
          </w:tcPr>
          <w:p w14:paraId="6D6745E2" w14:textId="77777777" w:rsidR="00D52D08" w:rsidRPr="00DC7BDA" w:rsidRDefault="008A0586" w:rsidP="00655796">
            <w:pPr>
              <w:tabs>
                <w:tab w:val="left" w:pos="5812"/>
              </w:tabs>
            </w:pPr>
            <w:r w:rsidRPr="00DC7BDA">
              <w:t xml:space="preserve">• </w:t>
            </w:r>
            <w:r w:rsidR="00655796" w:rsidRPr="00DC7BDA">
              <w:t>Danksagung (falls vorhanden)</w:t>
            </w:r>
          </w:p>
        </w:tc>
        <w:tc>
          <w:tcPr>
            <w:tcW w:w="2772" w:type="dxa"/>
            <w:shd w:val="clear" w:color="auto" w:fill="auto"/>
          </w:tcPr>
          <w:p w14:paraId="2DF0D980" w14:textId="77777777" w:rsidR="00D52D08" w:rsidRPr="00DC7BDA" w:rsidRDefault="00C513DD" w:rsidP="00D776DB">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00E41DFD">
              <w:fldChar w:fldCharType="separate"/>
            </w:r>
            <w:r w:rsidRPr="00DC7BDA">
              <w:fldChar w:fldCharType="end"/>
            </w:r>
          </w:p>
        </w:tc>
      </w:tr>
      <w:tr w:rsidR="00D52D08" w:rsidRPr="00DC7BDA" w14:paraId="6A3B3F13" w14:textId="77777777" w:rsidTr="00150806">
        <w:trPr>
          <w:gridAfter w:val="1"/>
          <w:wAfter w:w="63" w:type="dxa"/>
          <w:trHeight w:val="340"/>
        </w:trPr>
        <w:tc>
          <w:tcPr>
            <w:tcW w:w="6242" w:type="dxa"/>
            <w:gridSpan w:val="3"/>
            <w:shd w:val="clear" w:color="auto" w:fill="auto"/>
          </w:tcPr>
          <w:p w14:paraId="7FD4A8EE" w14:textId="77777777" w:rsidR="00D52D08" w:rsidRPr="00DC7BDA" w:rsidRDefault="008A0586" w:rsidP="00D166E3">
            <w:pPr>
              <w:tabs>
                <w:tab w:val="left" w:pos="5812"/>
              </w:tabs>
            </w:pPr>
            <w:r w:rsidRPr="00DC7BDA">
              <w:t xml:space="preserve">• </w:t>
            </w:r>
            <w:r w:rsidR="00B4513C" w:rsidRPr="00DC7BDA">
              <w:t>Bibliografischer Nachweis (</w:t>
            </w:r>
            <w:r w:rsidR="00A67A40" w:rsidRPr="00DC7BDA">
              <w:t xml:space="preserve">falls nötig, s. </w:t>
            </w:r>
            <w:r w:rsidR="00D166E3" w:rsidRPr="00DC7BDA">
              <w:t>Muster</w:t>
            </w:r>
            <w:r w:rsidR="00A67A40" w:rsidRPr="00DC7BDA">
              <w:t xml:space="preserve"> </w:t>
            </w:r>
            <w:r w:rsidR="00E53DD1" w:rsidRPr="00DC7BDA">
              <w:t>Anhang A1.7)</w:t>
            </w:r>
          </w:p>
        </w:tc>
        <w:tc>
          <w:tcPr>
            <w:tcW w:w="2772" w:type="dxa"/>
            <w:shd w:val="clear" w:color="auto" w:fill="auto"/>
          </w:tcPr>
          <w:p w14:paraId="1C61AD1F" w14:textId="77777777" w:rsidR="00D52D08" w:rsidRPr="00DC7BDA" w:rsidRDefault="00C513DD" w:rsidP="00D776DB">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00E41DFD">
              <w:fldChar w:fldCharType="separate"/>
            </w:r>
            <w:r w:rsidRPr="00DC7BDA">
              <w:fldChar w:fldCharType="end"/>
            </w:r>
          </w:p>
        </w:tc>
      </w:tr>
      <w:tr w:rsidR="00E94862" w:rsidRPr="00DC7BDA" w14:paraId="4E07A075" w14:textId="77777777" w:rsidTr="00150806">
        <w:trPr>
          <w:gridAfter w:val="1"/>
          <w:wAfter w:w="63" w:type="dxa"/>
          <w:trHeight w:val="340"/>
        </w:trPr>
        <w:tc>
          <w:tcPr>
            <w:tcW w:w="6242" w:type="dxa"/>
            <w:gridSpan w:val="3"/>
            <w:shd w:val="clear" w:color="auto" w:fill="auto"/>
          </w:tcPr>
          <w:p w14:paraId="7DEF9A4F" w14:textId="77777777" w:rsidR="00E94862" w:rsidRPr="00DC7BDA" w:rsidRDefault="008A0586" w:rsidP="00F9283C">
            <w:pPr>
              <w:tabs>
                <w:tab w:val="left" w:pos="5812"/>
              </w:tabs>
            </w:pPr>
            <w:r w:rsidRPr="00DC7BDA">
              <w:t xml:space="preserve">• </w:t>
            </w:r>
            <w:r w:rsidR="00052EDB" w:rsidRPr="00DC7BDA">
              <w:t xml:space="preserve">Kopie </w:t>
            </w:r>
            <w:r w:rsidR="00BC1E19" w:rsidRPr="00DC7BDA">
              <w:t xml:space="preserve">Publikationsvertrag </w:t>
            </w:r>
            <w:r w:rsidR="00ED0646" w:rsidRPr="00DC7BDA">
              <w:t>(</w:t>
            </w:r>
            <w:r w:rsidR="00F9283C">
              <w:t>falls</w:t>
            </w:r>
            <w:r w:rsidR="00BC1E19" w:rsidRPr="00DC7BDA">
              <w:t xml:space="preserve"> Publikation im Buchhandel</w:t>
            </w:r>
            <w:r w:rsidR="00ED0646" w:rsidRPr="00DC7BDA">
              <w:t>)</w:t>
            </w:r>
          </w:p>
        </w:tc>
        <w:tc>
          <w:tcPr>
            <w:tcW w:w="2772" w:type="dxa"/>
            <w:shd w:val="clear" w:color="auto" w:fill="auto"/>
          </w:tcPr>
          <w:p w14:paraId="6BFFC3CE" w14:textId="77777777" w:rsidR="00E94862" w:rsidRPr="00DC7BDA" w:rsidRDefault="00BC1E19" w:rsidP="00D776DB">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00E41DFD">
              <w:fldChar w:fldCharType="separate"/>
            </w:r>
            <w:r w:rsidRPr="00DC7BDA">
              <w:fldChar w:fldCharType="end"/>
            </w:r>
          </w:p>
        </w:tc>
      </w:tr>
      <w:tr w:rsidR="00B06425" w:rsidRPr="00DC7BDA" w14:paraId="1D35C94B" w14:textId="77777777" w:rsidTr="00150806">
        <w:trPr>
          <w:gridAfter w:val="1"/>
          <w:wAfter w:w="63" w:type="dxa"/>
          <w:trHeight w:val="340"/>
        </w:trPr>
        <w:tc>
          <w:tcPr>
            <w:tcW w:w="6242" w:type="dxa"/>
            <w:gridSpan w:val="3"/>
            <w:shd w:val="clear" w:color="auto" w:fill="auto"/>
          </w:tcPr>
          <w:p w14:paraId="15A394A1" w14:textId="77777777" w:rsidR="00B06425" w:rsidRPr="00DC7BDA" w:rsidRDefault="00B06425" w:rsidP="00150806">
            <w:pPr>
              <w:tabs>
                <w:tab w:val="left" w:pos="5812"/>
              </w:tabs>
            </w:pPr>
            <w:r w:rsidRPr="00DC7BDA">
              <w:t xml:space="preserve">• </w:t>
            </w:r>
            <w:r>
              <w:t xml:space="preserve">Genehmigung Teildruck (falls </w:t>
            </w:r>
            <w:r w:rsidR="00150806">
              <w:t>nötig</w:t>
            </w:r>
            <w:r>
              <w:t xml:space="preserve">, </w:t>
            </w:r>
            <w:r w:rsidR="006F19CF">
              <w:t xml:space="preserve">s. </w:t>
            </w:r>
            <w:r>
              <w:t>DO, Abs. 9.3)</w:t>
            </w:r>
          </w:p>
        </w:tc>
        <w:tc>
          <w:tcPr>
            <w:tcW w:w="2772" w:type="dxa"/>
            <w:shd w:val="clear" w:color="auto" w:fill="auto"/>
          </w:tcPr>
          <w:p w14:paraId="3F899C16" w14:textId="77777777" w:rsidR="00B06425" w:rsidRPr="00DC7BDA" w:rsidRDefault="00B06425" w:rsidP="00155BB3">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00E41DFD">
              <w:fldChar w:fldCharType="separate"/>
            </w:r>
            <w:r w:rsidRPr="00DC7BDA">
              <w:fldChar w:fldCharType="end"/>
            </w:r>
          </w:p>
        </w:tc>
      </w:tr>
      <w:tr w:rsidR="00B06425" w:rsidRPr="00DC7BDA" w14:paraId="6ABC05A5" w14:textId="77777777" w:rsidTr="00150806">
        <w:trPr>
          <w:gridAfter w:val="1"/>
          <w:wAfter w:w="63" w:type="dxa"/>
          <w:trHeight w:val="340"/>
        </w:trPr>
        <w:tc>
          <w:tcPr>
            <w:tcW w:w="6242" w:type="dxa"/>
            <w:gridSpan w:val="3"/>
            <w:shd w:val="clear" w:color="auto" w:fill="auto"/>
          </w:tcPr>
          <w:p w14:paraId="3377F8CC" w14:textId="77777777" w:rsidR="00B06425" w:rsidRPr="00DC7BDA" w:rsidRDefault="00B06425" w:rsidP="00150806">
            <w:pPr>
              <w:tabs>
                <w:tab w:val="left" w:pos="5812"/>
              </w:tabs>
            </w:pPr>
            <w:r w:rsidRPr="00DC7BDA">
              <w:t xml:space="preserve">• </w:t>
            </w:r>
            <w:r w:rsidR="006F19CF">
              <w:t xml:space="preserve">Genehmigung </w:t>
            </w:r>
            <w:r w:rsidR="00150806">
              <w:t>andere Publikationsform</w:t>
            </w:r>
            <w:r w:rsidR="006F19CF">
              <w:t xml:space="preserve"> (falls nötig, s. DO, Abs. 9.3)</w:t>
            </w:r>
          </w:p>
        </w:tc>
        <w:tc>
          <w:tcPr>
            <w:tcW w:w="2772" w:type="dxa"/>
            <w:shd w:val="clear" w:color="auto" w:fill="auto"/>
          </w:tcPr>
          <w:p w14:paraId="1C906694" w14:textId="77777777" w:rsidR="00B06425" w:rsidRPr="00DC7BDA" w:rsidRDefault="00B06425" w:rsidP="00155BB3">
            <w:pPr>
              <w:tabs>
                <w:tab w:val="left" w:pos="5812"/>
              </w:tabs>
              <w:ind w:left="2273"/>
              <w:jc w:val="right"/>
            </w:pPr>
            <w:r w:rsidRPr="00DC7BDA">
              <w:fldChar w:fldCharType="begin">
                <w:ffData>
                  <w:name w:val="Kontrollkästchen8"/>
                  <w:enabled w:val="0"/>
                  <w:calcOnExit w:val="0"/>
                  <w:checkBox>
                    <w:sizeAuto/>
                    <w:default w:val="0"/>
                  </w:checkBox>
                </w:ffData>
              </w:fldChar>
            </w:r>
            <w:r w:rsidRPr="00DC7BDA">
              <w:instrText xml:space="preserve"> FORMCHECKBOX </w:instrText>
            </w:r>
            <w:r w:rsidR="00E41DFD">
              <w:fldChar w:fldCharType="separate"/>
            </w:r>
            <w:r w:rsidRPr="00DC7BDA">
              <w:fldChar w:fldCharType="end"/>
            </w:r>
          </w:p>
        </w:tc>
      </w:tr>
      <w:tr w:rsidR="007E1199" w:rsidRPr="00DC7BDA" w14:paraId="316D59DC" w14:textId="77777777" w:rsidTr="00150806">
        <w:trPr>
          <w:trHeight w:val="454"/>
        </w:trPr>
        <w:tc>
          <w:tcPr>
            <w:tcW w:w="1139" w:type="dxa"/>
            <w:shd w:val="clear" w:color="auto" w:fill="auto"/>
            <w:vAlign w:val="bottom"/>
          </w:tcPr>
          <w:p w14:paraId="4A316887" w14:textId="77777777" w:rsidR="00744FCD" w:rsidRDefault="00744FCD" w:rsidP="00124602"/>
          <w:p w14:paraId="6483D7DC" w14:textId="77777777" w:rsidR="00EE1289" w:rsidRDefault="00EE1289" w:rsidP="00124602"/>
          <w:p w14:paraId="30FD0471" w14:textId="77777777" w:rsidR="00EE1289" w:rsidRDefault="00EE1289" w:rsidP="00124602"/>
          <w:p w14:paraId="75A01DA4" w14:textId="77777777" w:rsidR="007E1199" w:rsidRPr="00DC7BDA" w:rsidRDefault="007E1199" w:rsidP="00124602">
            <w:r w:rsidRPr="00DC7BDA">
              <w:t>Ort, Datum:</w:t>
            </w:r>
          </w:p>
        </w:tc>
        <w:tc>
          <w:tcPr>
            <w:tcW w:w="2835" w:type="dxa"/>
            <w:tcBorders>
              <w:bottom w:val="dotted" w:sz="4" w:space="0" w:color="auto"/>
            </w:tcBorders>
            <w:shd w:val="clear" w:color="auto" w:fill="auto"/>
            <w:vAlign w:val="bottom"/>
          </w:tcPr>
          <w:p w14:paraId="1A9E1E6E" w14:textId="77777777" w:rsidR="007E1199" w:rsidRPr="00DC7BDA" w:rsidRDefault="007E1199" w:rsidP="00124602">
            <w:r w:rsidRPr="00DC7BDA">
              <w:fldChar w:fldCharType="begin">
                <w:ffData>
                  <w:name w:val="Text4"/>
                  <w:enabled/>
                  <w:calcOnExit w:val="0"/>
                  <w:textInput/>
                </w:ffData>
              </w:fldChar>
            </w:r>
            <w:r w:rsidRPr="00DC7BDA">
              <w:instrText xml:space="preserve"> FORMTEXT </w:instrText>
            </w:r>
            <w:r w:rsidRPr="00DC7BDA">
              <w:fldChar w:fldCharType="separate"/>
            </w:r>
            <w:r w:rsidRPr="00DC7BDA">
              <w:rPr>
                <w:noProof/>
              </w:rPr>
              <w:t> </w:t>
            </w:r>
            <w:r w:rsidRPr="00DC7BDA">
              <w:rPr>
                <w:noProof/>
              </w:rPr>
              <w:t> </w:t>
            </w:r>
            <w:r w:rsidRPr="00DC7BDA">
              <w:rPr>
                <w:noProof/>
              </w:rPr>
              <w:t> </w:t>
            </w:r>
            <w:r w:rsidRPr="00DC7BDA">
              <w:rPr>
                <w:noProof/>
              </w:rPr>
              <w:t> </w:t>
            </w:r>
            <w:r w:rsidRPr="00DC7BDA">
              <w:rPr>
                <w:noProof/>
              </w:rPr>
              <w:t> </w:t>
            </w:r>
            <w:r w:rsidRPr="00DC7BDA">
              <w:fldChar w:fldCharType="end"/>
            </w:r>
          </w:p>
        </w:tc>
        <w:tc>
          <w:tcPr>
            <w:tcW w:w="2268" w:type="dxa"/>
            <w:shd w:val="clear" w:color="auto" w:fill="auto"/>
            <w:vAlign w:val="bottom"/>
          </w:tcPr>
          <w:p w14:paraId="3F02338F" w14:textId="77777777" w:rsidR="007E1199" w:rsidRPr="00DC7BDA" w:rsidRDefault="007E1199" w:rsidP="00124602">
            <w:pPr>
              <w:ind w:right="-1984"/>
            </w:pPr>
            <w:r w:rsidRPr="00DC7BDA">
              <w:t>Unterschrift Kandidat/in:</w:t>
            </w:r>
          </w:p>
        </w:tc>
        <w:tc>
          <w:tcPr>
            <w:tcW w:w="2835" w:type="dxa"/>
            <w:gridSpan w:val="2"/>
            <w:tcBorders>
              <w:bottom w:val="dotted" w:sz="4" w:space="0" w:color="auto"/>
            </w:tcBorders>
            <w:shd w:val="clear" w:color="auto" w:fill="auto"/>
            <w:vAlign w:val="bottom"/>
          </w:tcPr>
          <w:p w14:paraId="5280C75F" w14:textId="77777777" w:rsidR="007E1199" w:rsidRPr="00DC7BDA" w:rsidRDefault="007E1199" w:rsidP="00124602"/>
        </w:tc>
      </w:tr>
    </w:tbl>
    <w:p w14:paraId="4B1D184D" w14:textId="77777777" w:rsidR="001C5CA0" w:rsidRPr="001C5CA0" w:rsidRDefault="001C5CA0" w:rsidP="00744FCD">
      <w:pPr>
        <w:tabs>
          <w:tab w:val="left" w:pos="5812"/>
        </w:tabs>
        <w:rPr>
          <w:lang w:val="en-US"/>
        </w:rPr>
      </w:pPr>
    </w:p>
    <w:sectPr w:rsidR="001C5CA0" w:rsidRPr="001C5CA0" w:rsidSect="00F26ABB">
      <w:headerReference w:type="default" r:id="rId8"/>
      <w:footerReference w:type="default" r:id="rId9"/>
      <w:footnotePr>
        <w:numRestart w:val="eachPage"/>
      </w:footnotePr>
      <w:pgSz w:w="11906" w:h="16838" w:code="9"/>
      <w:pgMar w:top="2744" w:right="907" w:bottom="1418" w:left="1985" w:header="522" w:footer="811"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447A76" w14:textId="77777777" w:rsidR="00BB33DF" w:rsidRDefault="00BB33DF">
      <w:r>
        <w:separator/>
      </w:r>
    </w:p>
  </w:endnote>
  <w:endnote w:type="continuationSeparator" w:id="0">
    <w:p w14:paraId="0B457A73" w14:textId="77777777" w:rsidR="00BB33DF" w:rsidRDefault="00BB33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Palatino">
    <w:altName w:val="Book Antiqua"/>
    <w:panose1 w:val="00000000000000000000"/>
    <w:charset w:val="00"/>
    <w:family w:val="roman"/>
    <w:notTrueType/>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C0D53A" w14:textId="77777777" w:rsidR="00175DCD" w:rsidRDefault="00175DCD" w:rsidP="00061902">
    <w:pPr>
      <w:pStyle w:val="Fuzeile"/>
      <w:tabs>
        <w:tab w:val="clear" w:pos="9015"/>
        <w:tab w:val="left" w:pos="855"/>
      </w:tabs>
    </w:pPr>
    <w:r>
      <w:t xml:space="preserve">Seite </w:t>
    </w:r>
    <w:r>
      <w:fldChar w:fldCharType="begin"/>
    </w:r>
    <w:r>
      <w:instrText xml:space="preserve"> PAGE  </w:instrText>
    </w:r>
    <w:r>
      <w:fldChar w:fldCharType="separate"/>
    </w:r>
    <w:r w:rsidR="00520106">
      <w:rPr>
        <w:noProof/>
      </w:rPr>
      <w:t>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3A1179" w14:textId="77777777" w:rsidR="00BB33DF" w:rsidRDefault="00BB33DF">
      <w:r>
        <w:separator/>
      </w:r>
    </w:p>
  </w:footnote>
  <w:footnote w:type="continuationSeparator" w:id="0">
    <w:p w14:paraId="2E37DE47" w14:textId="77777777" w:rsidR="00BB33DF" w:rsidRDefault="00BB33DF">
      <w:r>
        <w:continuationSeparator/>
      </w:r>
    </w:p>
  </w:footnote>
  <w:footnote w:id="1">
    <w:p w14:paraId="445139D7" w14:textId="77777777" w:rsidR="00175DCD" w:rsidRPr="00895F41" w:rsidRDefault="00175DCD" w:rsidP="00895F41">
      <w:pPr>
        <w:pStyle w:val="Funotentext"/>
        <w:spacing w:line="240" w:lineRule="auto"/>
        <w:rPr>
          <w:sz w:val="16"/>
          <w:szCs w:val="16"/>
        </w:rPr>
      </w:pPr>
      <w:r w:rsidRPr="00895F41">
        <w:rPr>
          <w:rStyle w:val="Funotenzeichen"/>
          <w:sz w:val="16"/>
          <w:szCs w:val="16"/>
        </w:rPr>
        <w:footnoteRef/>
      </w:r>
      <w:r w:rsidRPr="00895F41">
        <w:rPr>
          <w:sz w:val="16"/>
          <w:szCs w:val="16"/>
        </w:rPr>
        <w:t xml:space="preserve"> Die zum jeweiligen Zeitpunkt aktuellen Vorgaben der ZB in Bezug auf die Anzahl der Pflichtexemplare je Publikationsform </w:t>
      </w:r>
      <w:r>
        <w:rPr>
          <w:sz w:val="16"/>
          <w:szCs w:val="16"/>
        </w:rPr>
        <w:t>finden Sie auf der Webseite zum Doktoratsabschluss (</w:t>
      </w:r>
      <w:hyperlink r:id="rId1" w:history="1">
        <w:r w:rsidRPr="006F1DB6">
          <w:rPr>
            <w:sz w:val="16"/>
            <w:szCs w:val="16"/>
          </w:rPr>
          <w:t>www.oec.uzh.ch</w:t>
        </w:r>
      </w:hyperlink>
      <w:r w:rsidRPr="006F1DB6">
        <w:rPr>
          <w:sz w:val="16"/>
          <w:szCs w:val="16"/>
        </w:rPr>
        <w:t xml:space="preserve"> </w:t>
      </w:r>
      <w:r>
        <w:rPr>
          <w:sz w:val="16"/>
          <w:szCs w:val="16"/>
        </w:rPr>
        <w:t>/ Stichwort Doktoratsabschluss)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B0250C" w14:textId="77777777" w:rsidR="00175DCD" w:rsidRDefault="00175DCD" w:rsidP="005B6473">
    <w:pPr>
      <w:pStyle w:val="Kopfzeile"/>
    </w:pPr>
    <w:r>
      <w:rPr>
        <w:noProof/>
        <w:lang w:eastAsia="de-CH"/>
      </w:rPr>
      <w:drawing>
        <wp:anchor distT="0" distB="0" distL="114300" distR="114300" simplePos="0" relativeHeight="251658240" behindDoc="0" locked="1" layoutInCell="1" allowOverlap="1" wp14:anchorId="06CC403F" wp14:editId="64C96A6E">
          <wp:simplePos x="0" y="0"/>
          <wp:positionH relativeFrom="page">
            <wp:posOffset>521970</wp:posOffset>
          </wp:positionH>
          <wp:positionV relativeFrom="page">
            <wp:posOffset>212725</wp:posOffset>
          </wp:positionV>
          <wp:extent cx="1868170" cy="684530"/>
          <wp:effectExtent l="0" t="0" r="0" b="1270"/>
          <wp:wrapNone/>
          <wp:docPr id="1" name="Bild 14" descr="Beschreibung: uzh_logo_d_pos_grau_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4" descr="Beschreibung: uzh_logo_d_pos_grau_1m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68170" cy="6845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de-CH"/>
      </w:rPr>
      <mc:AlternateContent>
        <mc:Choice Requires="wps">
          <w:drawing>
            <wp:anchor distT="0" distB="0" distL="114300" distR="114300" simplePos="0" relativeHeight="251657216" behindDoc="0" locked="1" layoutInCell="1" allowOverlap="1" wp14:anchorId="1E04EAFC" wp14:editId="3DB7840A">
              <wp:simplePos x="0" y="0"/>
              <wp:positionH relativeFrom="page">
                <wp:posOffset>4860925</wp:posOffset>
              </wp:positionH>
              <wp:positionV relativeFrom="page">
                <wp:posOffset>331470</wp:posOffset>
              </wp:positionV>
              <wp:extent cx="2124075" cy="1200150"/>
              <wp:effectExtent l="0" t="0" r="9525" b="0"/>
              <wp:wrapNone/>
              <wp:docPr id="4"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4075" cy="1200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135686" w14:textId="77777777" w:rsidR="00175DCD" w:rsidRDefault="00175DCD" w:rsidP="00D201A6">
                          <w:pPr>
                            <w:pStyle w:val="Universittseinheit"/>
                          </w:pPr>
                          <w:r>
                            <w:t>Wirtschaftswissenschaftliche Fakultät</w:t>
                          </w:r>
                        </w:p>
                        <w:p w14:paraId="56EB31EA" w14:textId="77777777" w:rsidR="00175DCD" w:rsidRDefault="00175DCD" w:rsidP="005B6473">
                          <w:pPr>
                            <w:pStyle w:val="Absender"/>
                          </w:pPr>
                        </w:p>
                        <w:p w14:paraId="17E6B2AE" w14:textId="77777777" w:rsidR="00175DCD" w:rsidRDefault="00175DCD" w:rsidP="0013059A">
                          <w:pPr>
                            <w:pStyle w:val="Absender"/>
                          </w:pPr>
                          <w:r>
                            <w:t>Universität Zürich</w:t>
                          </w:r>
                        </w:p>
                        <w:p w14:paraId="08617A6E" w14:textId="77777777" w:rsidR="00175DCD" w:rsidRDefault="00175DCD" w:rsidP="0013059A">
                          <w:pPr>
                            <w:pStyle w:val="Absender"/>
                          </w:pPr>
                          <w:r>
                            <w:t>Dekanat Wirtschaftswissenschaftliche Fakultät</w:t>
                          </w:r>
                        </w:p>
                        <w:p w14:paraId="1EA290CD" w14:textId="77777777" w:rsidR="00175DCD" w:rsidRPr="00F75350" w:rsidRDefault="00175DCD" w:rsidP="0013059A">
                          <w:pPr>
                            <w:pStyle w:val="Absender"/>
                            <w:rPr>
                              <w:lang w:val="it-IT"/>
                            </w:rPr>
                          </w:pPr>
                          <w:r w:rsidRPr="00F75350">
                            <w:rPr>
                              <w:lang w:val="it-IT"/>
                            </w:rPr>
                            <w:t>Rämistrasse 71</w:t>
                          </w:r>
                        </w:p>
                        <w:p w14:paraId="5D99BCD9" w14:textId="77777777" w:rsidR="00175DCD" w:rsidRPr="00F75350" w:rsidRDefault="00175DCD" w:rsidP="0013059A">
                          <w:pPr>
                            <w:pStyle w:val="Absender"/>
                            <w:rPr>
                              <w:lang w:val="it-IT"/>
                            </w:rPr>
                          </w:pPr>
                          <w:r w:rsidRPr="00F75350">
                            <w:rPr>
                              <w:lang w:val="it-IT"/>
                            </w:rPr>
                            <w:t>CH-8006 Zürich</w:t>
                          </w:r>
                        </w:p>
                        <w:p w14:paraId="6DEEA965" w14:textId="77777777" w:rsidR="00175DCD" w:rsidRPr="00F75350" w:rsidRDefault="00175DCD" w:rsidP="0013059A">
                          <w:pPr>
                            <w:pStyle w:val="Absender"/>
                            <w:rPr>
                              <w:lang w:val="it-IT"/>
                            </w:rPr>
                          </w:pPr>
                          <w:r w:rsidRPr="00F75350">
                            <w:rPr>
                              <w:lang w:val="it-IT"/>
                            </w:rPr>
                            <w:t>www.oec.uzh.ch</w:t>
                          </w:r>
                        </w:p>
                        <w:p w14:paraId="77E57C5A" w14:textId="77777777" w:rsidR="00175DCD" w:rsidRPr="00F75350" w:rsidRDefault="00175DCD" w:rsidP="005B6473">
                          <w:pPr>
                            <w:pStyle w:val="Absender"/>
                            <w:rPr>
                              <w:lang w:val="it-IT"/>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04EAFC" id="_x0000_t202" coordsize="21600,21600" o:spt="202" path="m,l,21600r21600,l21600,xe">
              <v:stroke joinstyle="miter"/>
              <v:path gradientshapeok="t" o:connecttype="rect"/>
            </v:shapetype>
            <v:shape id="Text Box 10" o:spid="_x0000_s1026" type="#_x0000_t202" style="position:absolute;margin-left:382.75pt;margin-top:26.1pt;width:167.25pt;height:94.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" filled="f" stroked="f">
              <v:textbox inset="0,0,0,0">
                <w:txbxContent>
                  <w:p w14:paraId="4E135686" w14:textId="77777777" w:rsidR="00175DCD" w:rsidRDefault="00175DCD" w:rsidP="00D201A6">
                    <w:pPr>
                      <w:pStyle w:val="Universittseinheit"/>
                    </w:pPr>
                    <w:r>
                      <w:t>Wirtschaftswissenschaftliche Fakultät</w:t>
                    </w:r>
                  </w:p>
                  <w:p w14:paraId="56EB31EA" w14:textId="77777777" w:rsidR="00175DCD" w:rsidRDefault="00175DCD" w:rsidP="005B6473">
                    <w:pPr>
                      <w:pStyle w:val="Absender"/>
                    </w:pPr>
                  </w:p>
                  <w:p w14:paraId="17E6B2AE" w14:textId="77777777" w:rsidR="00175DCD" w:rsidRDefault="00175DCD" w:rsidP="0013059A">
                    <w:pPr>
                      <w:pStyle w:val="Absender"/>
                    </w:pPr>
                    <w:r>
                      <w:t>Universität Zürich</w:t>
                    </w:r>
                  </w:p>
                  <w:p w14:paraId="08617A6E" w14:textId="77777777" w:rsidR="00175DCD" w:rsidRDefault="00175DCD" w:rsidP="0013059A">
                    <w:pPr>
                      <w:pStyle w:val="Absender"/>
                    </w:pPr>
                    <w:r>
                      <w:t>Dekanat Wirtschaftswissenschaftliche Fakultät</w:t>
                    </w:r>
                  </w:p>
                  <w:p w14:paraId="1EA290CD" w14:textId="77777777" w:rsidR="00175DCD" w:rsidRPr="00F75350" w:rsidRDefault="00175DCD" w:rsidP="0013059A">
                    <w:pPr>
                      <w:pStyle w:val="Absender"/>
                      <w:rPr>
                        <w:lang w:val="it-IT"/>
                      </w:rPr>
                    </w:pPr>
                    <w:r w:rsidRPr="00F75350">
                      <w:rPr>
                        <w:lang w:val="it-IT"/>
                      </w:rPr>
                      <w:t>Rämistrasse 71</w:t>
                    </w:r>
                  </w:p>
                  <w:p w14:paraId="5D99BCD9" w14:textId="77777777" w:rsidR="00175DCD" w:rsidRPr="00F75350" w:rsidRDefault="00175DCD" w:rsidP="0013059A">
                    <w:pPr>
                      <w:pStyle w:val="Absender"/>
                      <w:rPr>
                        <w:lang w:val="it-IT"/>
                      </w:rPr>
                    </w:pPr>
                    <w:r w:rsidRPr="00F75350">
                      <w:rPr>
                        <w:lang w:val="it-IT"/>
                      </w:rPr>
                      <w:t>CH-8006 Zürich</w:t>
                    </w:r>
                  </w:p>
                  <w:p w14:paraId="6DEEA965" w14:textId="77777777" w:rsidR="00175DCD" w:rsidRPr="00F75350" w:rsidRDefault="00175DCD" w:rsidP="0013059A">
                    <w:pPr>
                      <w:pStyle w:val="Absender"/>
                      <w:rPr>
                        <w:lang w:val="it-IT"/>
                      </w:rPr>
                    </w:pPr>
                    <w:r w:rsidRPr="00F75350">
                      <w:rPr>
                        <w:lang w:val="it-IT"/>
                      </w:rPr>
                      <w:t>www.oec.uzh.ch</w:t>
                    </w:r>
                  </w:p>
                  <w:p w14:paraId="77E57C5A" w14:textId="77777777" w:rsidR="00175DCD" w:rsidRPr="00F75350" w:rsidRDefault="00175DCD" w:rsidP="005B6473">
                    <w:pPr>
                      <w:pStyle w:val="Absender"/>
                      <w:rPr>
                        <w:lang w:val="it-IT"/>
                      </w:rPr>
                    </w:pPr>
                  </w:p>
                </w:txbxContent>
              </v:textbox>
              <w10:wrap anchorx="pag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E077E"/>
    <w:multiLevelType w:val="multilevel"/>
    <w:tmpl w:val="4D9E06DC"/>
    <w:lvl w:ilvl="0">
      <w:start w:val="1"/>
      <w:numFmt w:val="bullet"/>
      <w:lvlText w:val=""/>
      <w:lvlJc w:val="left"/>
      <w:pPr>
        <w:tabs>
          <w:tab w:val="num" w:pos="3692"/>
        </w:tabs>
        <w:ind w:left="3692" w:hanging="284"/>
      </w:pPr>
      <w:rPr>
        <w:rFonts w:ascii="Symbol" w:hAnsi="Symbol" w:hint="default"/>
      </w:rPr>
    </w:lvl>
    <w:lvl w:ilvl="1">
      <w:start w:val="1"/>
      <w:numFmt w:val="bullet"/>
      <w:lvlText w:val=""/>
      <w:lvlJc w:val="left"/>
      <w:pPr>
        <w:tabs>
          <w:tab w:val="num" w:pos="4088"/>
        </w:tabs>
        <w:ind w:left="4088" w:hanging="226"/>
      </w:pPr>
      <w:rPr>
        <w:rFonts w:ascii="Symbol" w:hAnsi="Symbol" w:hint="default"/>
      </w:rPr>
    </w:lvl>
    <w:lvl w:ilvl="2">
      <w:start w:val="1"/>
      <w:numFmt w:val="bullet"/>
      <w:lvlText w:val=""/>
      <w:lvlJc w:val="left"/>
      <w:pPr>
        <w:tabs>
          <w:tab w:val="num" w:pos="4429"/>
        </w:tabs>
        <w:ind w:left="4429" w:hanging="170"/>
      </w:pPr>
      <w:rPr>
        <w:rFonts w:ascii="Wingdings" w:hAnsi="Wingdings" w:hint="default"/>
      </w:rPr>
    </w:lvl>
    <w:lvl w:ilvl="3">
      <w:start w:val="1"/>
      <w:numFmt w:val="bullet"/>
      <w:lvlText w:val=""/>
      <w:lvlJc w:val="left"/>
      <w:pPr>
        <w:ind w:left="4848" w:hanging="360"/>
      </w:pPr>
      <w:rPr>
        <w:rFonts w:ascii="Symbol" w:hAnsi="Symbol" w:hint="default"/>
      </w:rPr>
    </w:lvl>
    <w:lvl w:ilvl="4">
      <w:start w:val="1"/>
      <w:numFmt w:val="bullet"/>
      <w:lvlText w:val=""/>
      <w:lvlJc w:val="left"/>
      <w:pPr>
        <w:ind w:left="5208" w:hanging="360"/>
      </w:pPr>
      <w:rPr>
        <w:rFonts w:ascii="Symbol" w:hAnsi="Symbol" w:hint="default"/>
      </w:rPr>
    </w:lvl>
    <w:lvl w:ilvl="5">
      <w:start w:val="1"/>
      <w:numFmt w:val="bullet"/>
      <w:lvlText w:val=""/>
      <w:lvlJc w:val="left"/>
      <w:pPr>
        <w:ind w:left="5568" w:hanging="360"/>
      </w:pPr>
      <w:rPr>
        <w:rFonts w:ascii="Wingdings" w:hAnsi="Wingdings" w:hint="default"/>
      </w:rPr>
    </w:lvl>
    <w:lvl w:ilvl="6">
      <w:start w:val="1"/>
      <w:numFmt w:val="bullet"/>
      <w:lvlText w:val=""/>
      <w:lvlJc w:val="left"/>
      <w:pPr>
        <w:ind w:left="5928" w:hanging="360"/>
      </w:pPr>
      <w:rPr>
        <w:rFonts w:ascii="Wingdings" w:hAnsi="Wingdings" w:hint="default"/>
      </w:rPr>
    </w:lvl>
    <w:lvl w:ilvl="7">
      <w:start w:val="1"/>
      <w:numFmt w:val="bullet"/>
      <w:lvlText w:val=""/>
      <w:lvlJc w:val="left"/>
      <w:pPr>
        <w:ind w:left="6288" w:hanging="360"/>
      </w:pPr>
      <w:rPr>
        <w:rFonts w:ascii="Symbol" w:hAnsi="Symbol" w:hint="default"/>
      </w:rPr>
    </w:lvl>
    <w:lvl w:ilvl="8">
      <w:start w:val="1"/>
      <w:numFmt w:val="bullet"/>
      <w:lvlText w:val=""/>
      <w:lvlJc w:val="left"/>
      <w:pPr>
        <w:ind w:left="6648" w:hanging="360"/>
      </w:pPr>
      <w:rPr>
        <w:rFonts w:ascii="Symbol" w:hAnsi="Symbol" w:hint="default"/>
      </w:rPr>
    </w:lvl>
  </w:abstractNum>
  <w:abstractNum w:abstractNumId="1" w15:restartNumberingAfterBreak="0">
    <w:nsid w:val="04E336CB"/>
    <w:multiLevelType w:val="multilevel"/>
    <w:tmpl w:val="26785618"/>
    <w:lvl w:ilvl="0">
      <w:start w:val="1"/>
      <w:numFmt w:val="decimal"/>
      <w:lvlText w:val="%1"/>
      <w:lvlJc w:val="left"/>
      <w:pPr>
        <w:tabs>
          <w:tab w:val="num" w:pos="284"/>
        </w:tabs>
        <w:ind w:left="284" w:hanging="284"/>
      </w:pPr>
      <w:rPr>
        <w:rFonts w:hint="default"/>
      </w:rPr>
    </w:lvl>
    <w:lvl w:ilvl="1">
      <w:start w:val="1"/>
      <w:numFmt w:val="none"/>
      <w:lvlText w:val=""/>
      <w:lvlJc w:val="left"/>
      <w:pPr>
        <w:tabs>
          <w:tab w:val="num" w:pos="284"/>
        </w:tabs>
        <w:ind w:left="284" w:hanging="284"/>
      </w:pPr>
      <w:rPr>
        <w:rFonts w:hint="default"/>
      </w:rPr>
    </w:lvl>
    <w:lvl w:ilvl="2">
      <w:start w:val="1"/>
      <w:numFmt w:val="lowerLetter"/>
      <w:lvlText w:val="%3"/>
      <w:lvlJc w:val="left"/>
      <w:pPr>
        <w:tabs>
          <w:tab w:val="num" w:pos="680"/>
        </w:tabs>
        <w:ind w:left="680" w:hanging="226"/>
      </w:pPr>
      <w:rPr>
        <w:rFonts w:hint="default"/>
      </w:rPr>
    </w:lvl>
    <w:lvl w:ilvl="3">
      <w:start w:val="1"/>
      <w:numFmt w:val="none"/>
      <w:lvlText w:val=""/>
      <w:lvlJc w:val="left"/>
      <w:pPr>
        <w:ind w:left="680" w:hanging="22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6202C33"/>
    <w:multiLevelType w:val="hybridMultilevel"/>
    <w:tmpl w:val="F918D2FC"/>
    <w:lvl w:ilvl="0" w:tplc="D08AFDE6">
      <w:start w:val="1"/>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0A713D8E"/>
    <w:multiLevelType w:val="hybridMultilevel"/>
    <w:tmpl w:val="093A5438"/>
    <w:lvl w:ilvl="0" w:tplc="D08AFDE6">
      <w:start w:val="1"/>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15272189"/>
    <w:multiLevelType w:val="multilevel"/>
    <w:tmpl w:val="C1C8AFF0"/>
    <w:lvl w:ilvl="0">
      <w:start w:val="1"/>
      <w:numFmt w:val="bullet"/>
      <w:lvlText w:val=""/>
      <w:lvlJc w:val="left"/>
      <w:pPr>
        <w:tabs>
          <w:tab w:val="num" w:pos="284"/>
        </w:tabs>
        <w:ind w:left="284" w:hanging="284"/>
      </w:pPr>
      <w:rPr>
        <w:rFonts w:ascii="Symbol" w:hAnsi="Symbol" w:hint="default"/>
      </w:rPr>
    </w:lvl>
    <w:lvl w:ilvl="1">
      <w:start w:val="1"/>
      <w:numFmt w:val="none"/>
      <w:lvlText w:val=""/>
      <w:lvlJc w:val="left"/>
      <w:pPr>
        <w:tabs>
          <w:tab w:val="num" w:pos="284"/>
        </w:tabs>
        <w:ind w:left="284" w:hanging="284"/>
      </w:pPr>
      <w:rPr>
        <w:rFonts w:hint="default"/>
      </w:rPr>
    </w:lvl>
    <w:lvl w:ilvl="2">
      <w:start w:val="1"/>
      <w:numFmt w:val="bullet"/>
      <w:lvlText w:val=""/>
      <w:lvlJc w:val="left"/>
      <w:pPr>
        <w:tabs>
          <w:tab w:val="num" w:pos="680"/>
        </w:tabs>
        <w:ind w:left="680" w:hanging="226"/>
      </w:pPr>
      <w:rPr>
        <w:rFonts w:ascii="Symbol" w:hAnsi="Symbol" w:hint="default"/>
      </w:rPr>
    </w:lvl>
    <w:lvl w:ilvl="3">
      <w:start w:val="1"/>
      <w:numFmt w:val="none"/>
      <w:lvlText w:val=""/>
      <w:lvlJc w:val="left"/>
      <w:pPr>
        <w:tabs>
          <w:tab w:val="num" w:pos="680"/>
        </w:tabs>
        <w:ind w:left="680" w:hanging="226"/>
      </w:pPr>
      <w:rPr>
        <w:rFonts w:hint="default"/>
      </w:rPr>
    </w:lvl>
    <w:lvl w:ilvl="4">
      <w:start w:val="1"/>
      <w:numFmt w:val="bullet"/>
      <w:lvlText w:val=""/>
      <w:lvlJc w:val="left"/>
      <w:pPr>
        <w:ind w:left="1797" w:hanging="357"/>
      </w:pPr>
      <w:rPr>
        <w:rFonts w:ascii="Wingdings" w:hAnsi="Wingdings"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15:restartNumberingAfterBreak="0">
    <w:nsid w:val="1B302541"/>
    <w:multiLevelType w:val="hybridMultilevel"/>
    <w:tmpl w:val="AD08B5CC"/>
    <w:lvl w:ilvl="0" w:tplc="C9C4E1F4">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1C145976"/>
    <w:multiLevelType w:val="hybridMultilevel"/>
    <w:tmpl w:val="91DE5A3E"/>
    <w:lvl w:ilvl="0" w:tplc="82B6128C">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20AD341F"/>
    <w:multiLevelType w:val="multilevel"/>
    <w:tmpl w:val="51EC3F20"/>
    <w:styleLink w:val="40KWWFAufzhlungStriche"/>
    <w:lvl w:ilvl="0">
      <w:start w:val="1"/>
      <w:numFmt w:val="bullet"/>
      <w:pStyle w:val="04KWWFAufzStrichmitAbstand"/>
      <w:lvlText w:val=""/>
      <w:lvlJc w:val="left"/>
      <w:pPr>
        <w:tabs>
          <w:tab w:val="num" w:pos="284"/>
        </w:tabs>
        <w:ind w:left="284" w:hanging="284"/>
      </w:pPr>
      <w:rPr>
        <w:rFonts w:ascii="Symbol" w:hAnsi="Symbol" w:hint="default"/>
      </w:rPr>
    </w:lvl>
    <w:lvl w:ilvl="1">
      <w:start w:val="1"/>
      <w:numFmt w:val="none"/>
      <w:lvlText w:val=""/>
      <w:lvlJc w:val="left"/>
      <w:pPr>
        <w:tabs>
          <w:tab w:val="num" w:pos="284"/>
        </w:tabs>
        <w:ind w:left="284" w:hanging="284"/>
      </w:pPr>
      <w:rPr>
        <w:rFonts w:hint="default"/>
      </w:rPr>
    </w:lvl>
    <w:lvl w:ilvl="2">
      <w:start w:val="1"/>
      <w:numFmt w:val="bullet"/>
      <w:lvlText w:val=""/>
      <w:lvlJc w:val="left"/>
      <w:pPr>
        <w:tabs>
          <w:tab w:val="num" w:pos="680"/>
        </w:tabs>
        <w:ind w:left="680" w:hanging="226"/>
      </w:pPr>
      <w:rPr>
        <w:rFonts w:ascii="Symbol" w:hAnsi="Symbol" w:hint="default"/>
      </w:rPr>
    </w:lvl>
    <w:lvl w:ilvl="3">
      <w:start w:val="1"/>
      <w:numFmt w:val="none"/>
      <w:lvlText w:val=""/>
      <w:lvlJc w:val="left"/>
      <w:pPr>
        <w:tabs>
          <w:tab w:val="num" w:pos="680"/>
        </w:tabs>
        <w:ind w:left="680" w:hanging="226"/>
      </w:pPr>
      <w:rPr>
        <w:rFonts w:hint="default"/>
      </w:rPr>
    </w:lvl>
    <w:lvl w:ilvl="4">
      <w:start w:val="1"/>
      <w:numFmt w:val="bullet"/>
      <w:lvlText w:val=""/>
      <w:lvlJc w:val="left"/>
      <w:pPr>
        <w:ind w:left="1797" w:hanging="357"/>
      </w:pPr>
      <w:rPr>
        <w:rFonts w:ascii="Wingdings" w:hAnsi="Wingdings"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15:restartNumberingAfterBreak="0">
    <w:nsid w:val="345B471B"/>
    <w:multiLevelType w:val="hybridMultilevel"/>
    <w:tmpl w:val="3BF6D6F0"/>
    <w:lvl w:ilvl="0" w:tplc="311C5056">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9" w15:restartNumberingAfterBreak="0">
    <w:nsid w:val="37336056"/>
    <w:multiLevelType w:val="multilevel"/>
    <w:tmpl w:val="225C7704"/>
    <w:lvl w:ilvl="0">
      <w:start w:val="1"/>
      <w:numFmt w:val="decimal"/>
      <w:lvlText w:val="%1"/>
      <w:lvlJc w:val="left"/>
      <w:pPr>
        <w:tabs>
          <w:tab w:val="num" w:pos="2156"/>
        </w:tabs>
        <w:ind w:left="2156" w:hanging="284"/>
      </w:pPr>
      <w:rPr>
        <w:rFonts w:hint="default"/>
      </w:rPr>
    </w:lvl>
    <w:lvl w:ilvl="1">
      <w:start w:val="1"/>
      <w:numFmt w:val="bullet"/>
      <w:lvlText w:val=""/>
      <w:lvlJc w:val="left"/>
      <w:pPr>
        <w:tabs>
          <w:tab w:val="num" w:pos="2552"/>
        </w:tabs>
        <w:ind w:left="2552" w:hanging="226"/>
      </w:pPr>
      <w:rPr>
        <w:rFonts w:ascii="Symbol" w:hAnsi="Symbol" w:hint="default"/>
      </w:rPr>
    </w:lvl>
    <w:lvl w:ilvl="2">
      <w:start w:val="1"/>
      <w:numFmt w:val="bullet"/>
      <w:lvlText w:val=""/>
      <w:lvlJc w:val="left"/>
      <w:pPr>
        <w:tabs>
          <w:tab w:val="num" w:pos="2893"/>
        </w:tabs>
        <w:ind w:left="2893" w:hanging="170"/>
      </w:pPr>
      <w:rPr>
        <w:rFonts w:ascii="Symbol" w:hAnsi="Symbol" w:hint="default"/>
      </w:rPr>
    </w:lvl>
    <w:lvl w:ilvl="3">
      <w:start w:val="1"/>
      <w:numFmt w:val="decimal"/>
      <w:lvlText w:val="(%4)"/>
      <w:lvlJc w:val="left"/>
      <w:pPr>
        <w:ind w:left="3312" w:hanging="360"/>
      </w:pPr>
      <w:rPr>
        <w:rFonts w:hint="default"/>
      </w:rPr>
    </w:lvl>
    <w:lvl w:ilvl="4">
      <w:start w:val="1"/>
      <w:numFmt w:val="lowerLetter"/>
      <w:lvlText w:val="(%5)"/>
      <w:lvlJc w:val="left"/>
      <w:pPr>
        <w:ind w:left="3672" w:hanging="360"/>
      </w:pPr>
      <w:rPr>
        <w:rFonts w:hint="default"/>
      </w:rPr>
    </w:lvl>
    <w:lvl w:ilvl="5">
      <w:start w:val="1"/>
      <w:numFmt w:val="lowerRoman"/>
      <w:lvlText w:val="(%6)"/>
      <w:lvlJc w:val="left"/>
      <w:pPr>
        <w:ind w:left="4032" w:hanging="360"/>
      </w:pPr>
      <w:rPr>
        <w:rFonts w:hint="default"/>
      </w:rPr>
    </w:lvl>
    <w:lvl w:ilvl="6">
      <w:start w:val="1"/>
      <w:numFmt w:val="decimal"/>
      <w:lvlText w:val="%7."/>
      <w:lvlJc w:val="left"/>
      <w:pPr>
        <w:ind w:left="4392" w:hanging="360"/>
      </w:pPr>
      <w:rPr>
        <w:rFonts w:hint="default"/>
      </w:rPr>
    </w:lvl>
    <w:lvl w:ilvl="7">
      <w:start w:val="1"/>
      <w:numFmt w:val="lowerLetter"/>
      <w:lvlText w:val="%8."/>
      <w:lvlJc w:val="left"/>
      <w:pPr>
        <w:ind w:left="4752" w:hanging="360"/>
      </w:pPr>
      <w:rPr>
        <w:rFonts w:hint="default"/>
      </w:rPr>
    </w:lvl>
    <w:lvl w:ilvl="8">
      <w:start w:val="1"/>
      <w:numFmt w:val="lowerRoman"/>
      <w:lvlText w:val="%9."/>
      <w:lvlJc w:val="left"/>
      <w:pPr>
        <w:ind w:left="5112" w:hanging="360"/>
      </w:pPr>
      <w:rPr>
        <w:rFonts w:hint="default"/>
      </w:rPr>
    </w:lvl>
  </w:abstractNum>
  <w:abstractNum w:abstractNumId="10" w15:restartNumberingAfterBreak="0">
    <w:nsid w:val="3A341D7A"/>
    <w:multiLevelType w:val="hybridMultilevel"/>
    <w:tmpl w:val="5B52C878"/>
    <w:lvl w:ilvl="0" w:tplc="16B68FAE">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1" w15:restartNumberingAfterBreak="0">
    <w:nsid w:val="3A382A2E"/>
    <w:multiLevelType w:val="hybridMultilevel"/>
    <w:tmpl w:val="9B2A0830"/>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2" w15:restartNumberingAfterBreak="0">
    <w:nsid w:val="3D3C646F"/>
    <w:multiLevelType w:val="multilevel"/>
    <w:tmpl w:val="D9646B90"/>
    <w:lvl w:ilvl="0">
      <w:start w:val="1"/>
      <w:numFmt w:val="decimal"/>
      <w:pStyle w:val="12PWWFAnhang1"/>
      <w:lvlText w:val="A%1"/>
      <w:lvlJc w:val="left"/>
      <w:pPr>
        <w:tabs>
          <w:tab w:val="num" w:pos="624"/>
        </w:tabs>
        <w:ind w:left="624" w:hanging="624"/>
      </w:pPr>
      <w:rPr>
        <w:rFonts w:hint="default"/>
      </w:rPr>
    </w:lvl>
    <w:lvl w:ilvl="1">
      <w:start w:val="1"/>
      <w:numFmt w:val="decimal"/>
      <w:pStyle w:val="22PWWFAnhang2"/>
      <w:lvlText w:val="A%1.%2"/>
      <w:lvlJc w:val="left"/>
      <w:pPr>
        <w:tabs>
          <w:tab w:val="num" w:pos="624"/>
        </w:tabs>
        <w:ind w:left="624" w:hanging="624"/>
      </w:pPr>
      <w:rPr>
        <w:rFonts w:hint="default"/>
      </w:rPr>
    </w:lvl>
    <w:lvl w:ilvl="2">
      <w:start w:val="1"/>
      <w:numFmt w:val="decimal"/>
      <w:pStyle w:val="32PWWFAnhang3"/>
      <w:lvlText w:val="A%1.%2.%3"/>
      <w:lvlJc w:val="left"/>
      <w:pPr>
        <w:tabs>
          <w:tab w:val="num" w:pos="624"/>
        </w:tabs>
        <w:ind w:left="624" w:hanging="624"/>
      </w:pPr>
      <w:rPr>
        <w:rFonts w:hint="default"/>
      </w:rPr>
    </w:lvl>
    <w:lvl w:ilvl="3">
      <w:start w:val="1"/>
      <w:numFmt w:val="lowerLetter"/>
      <w:lvlText w:val="%4)"/>
      <w:lvlJc w:val="left"/>
      <w:pPr>
        <w:ind w:left="2160" w:firstLine="0"/>
      </w:pPr>
      <w:rPr>
        <w:rFonts w:hint="default"/>
      </w:rPr>
    </w:lvl>
    <w:lvl w:ilvl="4">
      <w:start w:val="1"/>
      <w:numFmt w:val="decimal"/>
      <w:lvlText w:val="(%5)"/>
      <w:lvlJc w:val="left"/>
      <w:pPr>
        <w:ind w:left="2880" w:firstLine="0"/>
      </w:pPr>
      <w:rPr>
        <w:rFonts w:hint="default"/>
      </w:rPr>
    </w:lvl>
    <w:lvl w:ilvl="5">
      <w:start w:val="1"/>
      <w:numFmt w:val="lowerLetter"/>
      <w:lvlText w:val="(%6)"/>
      <w:lvlJc w:val="left"/>
      <w:pPr>
        <w:ind w:left="3600" w:firstLine="0"/>
      </w:pPr>
      <w:rPr>
        <w:rFonts w:hint="default"/>
      </w:rPr>
    </w:lvl>
    <w:lvl w:ilvl="6">
      <w:start w:val="1"/>
      <w:numFmt w:val="lowerRoman"/>
      <w:lvlText w:val="(%7)"/>
      <w:lvlJc w:val="left"/>
      <w:pPr>
        <w:ind w:left="4320" w:firstLine="0"/>
      </w:pPr>
      <w:rPr>
        <w:rFonts w:hint="default"/>
      </w:rPr>
    </w:lvl>
    <w:lvl w:ilvl="7">
      <w:start w:val="1"/>
      <w:numFmt w:val="lowerLetter"/>
      <w:lvlText w:val="(%8)"/>
      <w:lvlJc w:val="left"/>
      <w:pPr>
        <w:ind w:left="5040" w:firstLine="0"/>
      </w:pPr>
      <w:rPr>
        <w:rFonts w:hint="default"/>
      </w:rPr>
    </w:lvl>
    <w:lvl w:ilvl="8">
      <w:start w:val="1"/>
      <w:numFmt w:val="lowerRoman"/>
      <w:lvlText w:val="(%9)"/>
      <w:lvlJc w:val="left"/>
      <w:pPr>
        <w:ind w:left="5760" w:firstLine="0"/>
      </w:pPr>
      <w:rPr>
        <w:rFonts w:hint="default"/>
      </w:rPr>
    </w:lvl>
  </w:abstractNum>
  <w:abstractNum w:abstractNumId="13" w15:restartNumberingAfterBreak="0">
    <w:nsid w:val="459948F1"/>
    <w:multiLevelType w:val="hybridMultilevel"/>
    <w:tmpl w:val="4704F868"/>
    <w:lvl w:ilvl="0" w:tplc="D08AFDE6">
      <w:start w:val="6"/>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4" w15:restartNumberingAfterBreak="0">
    <w:nsid w:val="4A8E5BD9"/>
    <w:multiLevelType w:val="hybridMultilevel"/>
    <w:tmpl w:val="8BB086DC"/>
    <w:lvl w:ilvl="0" w:tplc="D08AFDE6">
      <w:start w:val="6"/>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5" w15:restartNumberingAfterBreak="0">
    <w:nsid w:val="4AF67896"/>
    <w:multiLevelType w:val="multilevel"/>
    <w:tmpl w:val="91C009CE"/>
    <w:lvl w:ilvl="0">
      <w:start w:val="1"/>
      <w:numFmt w:val="decimal"/>
      <w:pStyle w:val="10KWWFberschrift1num"/>
      <w:lvlText w:val="%1"/>
      <w:lvlJc w:val="left"/>
      <w:pPr>
        <w:tabs>
          <w:tab w:val="num" w:pos="624"/>
        </w:tabs>
        <w:ind w:left="624" w:hanging="624"/>
      </w:pPr>
      <w:rPr>
        <w:rFonts w:hint="default"/>
      </w:rPr>
    </w:lvl>
    <w:lvl w:ilvl="1">
      <w:start w:val="1"/>
      <w:numFmt w:val="decimal"/>
      <w:pStyle w:val="20KWWFberschrift2num"/>
      <w:lvlText w:val="%1.%2"/>
      <w:lvlJc w:val="left"/>
      <w:pPr>
        <w:tabs>
          <w:tab w:val="num" w:pos="624"/>
        </w:tabs>
        <w:ind w:left="624" w:hanging="624"/>
      </w:pPr>
      <w:rPr>
        <w:rFonts w:hint="default"/>
      </w:rPr>
    </w:lvl>
    <w:lvl w:ilvl="2">
      <w:start w:val="1"/>
      <w:numFmt w:val="decimal"/>
      <w:pStyle w:val="30KWWFberschrift3num"/>
      <w:lvlText w:val="%1.%2.%3"/>
      <w:lvlJc w:val="left"/>
      <w:pPr>
        <w:tabs>
          <w:tab w:val="num" w:pos="624"/>
        </w:tabs>
        <w:ind w:left="624" w:hanging="624"/>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15:restartNumberingAfterBreak="0">
    <w:nsid w:val="4E8750F5"/>
    <w:multiLevelType w:val="hybridMultilevel"/>
    <w:tmpl w:val="0622A57A"/>
    <w:lvl w:ilvl="0" w:tplc="C1A42144">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7" w15:restartNumberingAfterBreak="0">
    <w:nsid w:val="52042F7A"/>
    <w:multiLevelType w:val="multilevel"/>
    <w:tmpl w:val="66F8BE2C"/>
    <w:lvl w:ilvl="0">
      <w:start w:val="1"/>
      <w:numFmt w:val="decimal"/>
      <w:pStyle w:val="berschrift1"/>
      <w:suff w:val="space"/>
      <w:lvlText w:val="%1"/>
      <w:lvlJc w:val="left"/>
      <w:pPr>
        <w:ind w:left="0" w:firstLine="0"/>
      </w:pPr>
      <w:rPr>
        <w:rFonts w:hint="default"/>
      </w:rPr>
    </w:lvl>
    <w:lvl w:ilvl="1">
      <w:start w:val="1"/>
      <w:numFmt w:val="decimal"/>
      <w:pStyle w:val="berschrift2"/>
      <w:suff w:val="space"/>
      <w:lvlText w:val="%1.%2"/>
      <w:lvlJc w:val="left"/>
      <w:pPr>
        <w:ind w:left="0" w:firstLine="0"/>
      </w:pPr>
      <w:rPr>
        <w:rFonts w:hint="default"/>
      </w:rPr>
    </w:lvl>
    <w:lvl w:ilvl="2">
      <w:start w:val="1"/>
      <w:numFmt w:val="decimal"/>
      <w:pStyle w:val="berschrift3"/>
      <w:suff w:val="space"/>
      <w:lvlText w:val="%1.%2.%3"/>
      <w:lvlJc w:val="left"/>
      <w:pPr>
        <w:ind w:left="0" w:firstLine="0"/>
      </w:pPr>
      <w:rPr>
        <w:rFonts w:cs="Wingdings" w:hint="default"/>
      </w:rPr>
    </w:lvl>
    <w:lvl w:ilvl="3">
      <w:start w:val="1"/>
      <w:numFmt w:val="decimal"/>
      <w:pStyle w:val="berschrift4"/>
      <w:suff w:val="space"/>
      <w:lvlText w:val="%1.%2.%3.%4"/>
      <w:lvlJc w:val="left"/>
      <w:pPr>
        <w:ind w:left="0" w:firstLine="0"/>
      </w:pPr>
      <w:rPr>
        <w:rFonts w:hint="default"/>
      </w:rPr>
    </w:lvl>
    <w:lvl w:ilvl="4">
      <w:start w:val="1"/>
      <w:numFmt w:val="decimal"/>
      <w:pStyle w:val="berschrift5"/>
      <w:suff w:val="space"/>
      <w:lvlText w:val="%1.%2.%3.%4.%5"/>
      <w:lvlJc w:val="left"/>
      <w:pPr>
        <w:ind w:left="3186" w:hanging="3186"/>
      </w:pPr>
      <w:rPr>
        <w:rFonts w:hint="default"/>
      </w:rPr>
    </w:lvl>
    <w:lvl w:ilvl="5">
      <w:start w:val="1"/>
      <w:numFmt w:val="decimal"/>
      <w:pStyle w:val="berschrift6"/>
      <w:suff w:val="space"/>
      <w:lvlText w:val="%1.%2.%3.%4.%5.%6"/>
      <w:lvlJc w:val="left"/>
      <w:pPr>
        <w:ind w:left="3549" w:hanging="3549"/>
      </w:pPr>
      <w:rPr>
        <w:rFonts w:hint="default"/>
      </w:rPr>
    </w:lvl>
    <w:lvl w:ilvl="6">
      <w:start w:val="1"/>
      <w:numFmt w:val="decimal"/>
      <w:lvlText w:val="%7."/>
      <w:lvlJc w:val="left"/>
      <w:pPr>
        <w:tabs>
          <w:tab w:val="num" w:pos="3909"/>
        </w:tabs>
        <w:ind w:left="3909" w:hanging="360"/>
      </w:pPr>
      <w:rPr>
        <w:rFonts w:hint="default"/>
      </w:rPr>
    </w:lvl>
    <w:lvl w:ilvl="7">
      <w:start w:val="1"/>
      <w:numFmt w:val="lowerLetter"/>
      <w:lvlText w:val="%8."/>
      <w:lvlJc w:val="left"/>
      <w:pPr>
        <w:tabs>
          <w:tab w:val="num" w:pos="4269"/>
        </w:tabs>
        <w:ind w:left="4269" w:hanging="360"/>
      </w:pPr>
      <w:rPr>
        <w:rFonts w:hint="default"/>
      </w:rPr>
    </w:lvl>
    <w:lvl w:ilvl="8">
      <w:start w:val="1"/>
      <w:numFmt w:val="lowerRoman"/>
      <w:lvlText w:val="%9."/>
      <w:lvlJc w:val="left"/>
      <w:pPr>
        <w:tabs>
          <w:tab w:val="num" w:pos="4629"/>
        </w:tabs>
        <w:ind w:left="4629" w:hanging="360"/>
      </w:pPr>
      <w:rPr>
        <w:rFonts w:hint="default"/>
      </w:rPr>
    </w:lvl>
  </w:abstractNum>
  <w:abstractNum w:abstractNumId="18" w15:restartNumberingAfterBreak="0">
    <w:nsid w:val="53C317D0"/>
    <w:multiLevelType w:val="hybridMultilevel"/>
    <w:tmpl w:val="702CBDF0"/>
    <w:lvl w:ilvl="0" w:tplc="A738B6F0">
      <w:start w:val="1"/>
      <w:numFmt w:val="bullet"/>
      <w:pStyle w:val="03KWWFAufzStrichohneAbstand"/>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9" w15:restartNumberingAfterBreak="0">
    <w:nsid w:val="540A3F54"/>
    <w:multiLevelType w:val="hybridMultilevel"/>
    <w:tmpl w:val="9AF8BE4C"/>
    <w:lvl w:ilvl="0" w:tplc="44F02696">
      <w:start w:val="1"/>
      <w:numFmt w:val="decimal"/>
      <w:pStyle w:val="05KWWFAufzZahlohneAbstand"/>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0" w15:restartNumberingAfterBreak="0">
    <w:nsid w:val="5E3B5090"/>
    <w:multiLevelType w:val="hybridMultilevel"/>
    <w:tmpl w:val="40EADC3E"/>
    <w:lvl w:ilvl="0" w:tplc="FA9E4354">
      <w:start w:val="1"/>
      <w:numFmt w:val="bullet"/>
      <w:lvlText w:val=""/>
      <w:lvlJc w:val="left"/>
      <w:pPr>
        <w:ind w:left="720" w:hanging="360"/>
      </w:pPr>
      <w:rPr>
        <w:rFonts w:ascii="Wingdings" w:eastAsia="PMingLiU" w:hAnsi="Wingdings"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1" w15:restartNumberingAfterBreak="0">
    <w:nsid w:val="61F006A1"/>
    <w:multiLevelType w:val="hybridMultilevel"/>
    <w:tmpl w:val="F3AC9186"/>
    <w:lvl w:ilvl="0" w:tplc="D08AFDE6">
      <w:start w:val="1"/>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2" w15:restartNumberingAfterBreak="0">
    <w:nsid w:val="6268015A"/>
    <w:multiLevelType w:val="hybridMultilevel"/>
    <w:tmpl w:val="1E1ED1A4"/>
    <w:lvl w:ilvl="0" w:tplc="0E567340">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3" w15:restartNumberingAfterBreak="0">
    <w:nsid w:val="65303BF1"/>
    <w:multiLevelType w:val="hybridMultilevel"/>
    <w:tmpl w:val="A6E05CA0"/>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4" w15:restartNumberingAfterBreak="0">
    <w:nsid w:val="6B56219C"/>
    <w:multiLevelType w:val="multilevel"/>
    <w:tmpl w:val="B888DF4A"/>
    <w:styleLink w:val="41KWWFAufzhlungZahlen"/>
    <w:lvl w:ilvl="0">
      <w:start w:val="1"/>
      <w:numFmt w:val="decimal"/>
      <w:pStyle w:val="06KWWFAufzZahlmitAbstand"/>
      <w:lvlText w:val="%1"/>
      <w:lvlJc w:val="left"/>
      <w:pPr>
        <w:tabs>
          <w:tab w:val="num" w:pos="284"/>
        </w:tabs>
        <w:ind w:left="284" w:hanging="284"/>
      </w:pPr>
      <w:rPr>
        <w:rFonts w:hint="default"/>
      </w:rPr>
    </w:lvl>
    <w:lvl w:ilvl="1">
      <w:start w:val="1"/>
      <w:numFmt w:val="none"/>
      <w:lvlText w:val=""/>
      <w:lvlJc w:val="left"/>
      <w:pPr>
        <w:tabs>
          <w:tab w:val="num" w:pos="284"/>
        </w:tabs>
        <w:ind w:left="284" w:hanging="284"/>
      </w:pPr>
      <w:rPr>
        <w:rFonts w:hint="default"/>
      </w:rPr>
    </w:lvl>
    <w:lvl w:ilvl="2">
      <w:start w:val="1"/>
      <w:numFmt w:val="lowerLetter"/>
      <w:lvlText w:val="%3"/>
      <w:lvlJc w:val="left"/>
      <w:pPr>
        <w:tabs>
          <w:tab w:val="num" w:pos="680"/>
        </w:tabs>
        <w:ind w:left="680" w:hanging="226"/>
      </w:pPr>
      <w:rPr>
        <w:rFonts w:hint="default"/>
      </w:rPr>
    </w:lvl>
    <w:lvl w:ilvl="3">
      <w:start w:val="1"/>
      <w:numFmt w:val="none"/>
      <w:lvlText w:val=""/>
      <w:lvlJc w:val="left"/>
      <w:pPr>
        <w:ind w:left="680" w:hanging="22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15:restartNumberingAfterBreak="0">
    <w:nsid w:val="7EDD3BD2"/>
    <w:multiLevelType w:val="hybridMultilevel"/>
    <w:tmpl w:val="47E23FAC"/>
    <w:lvl w:ilvl="0" w:tplc="2D0C8518">
      <w:start w:val="1"/>
      <w:numFmt w:val="bullet"/>
      <w:lvlText w:val="-"/>
      <w:lvlJc w:val="left"/>
      <w:pPr>
        <w:ind w:left="720" w:hanging="360"/>
      </w:pPr>
      <w:rPr>
        <w:rFonts w:ascii="Arial" w:eastAsia="PMingLiU"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2082293483">
    <w:abstractNumId w:val="0"/>
  </w:num>
  <w:num w:numId="2" w16cid:durableId="2000307666">
    <w:abstractNumId w:val="4"/>
  </w:num>
  <w:num w:numId="3" w16cid:durableId="1886211449">
    <w:abstractNumId w:val="9"/>
  </w:num>
  <w:num w:numId="4" w16cid:durableId="1997609049">
    <w:abstractNumId w:val="1"/>
  </w:num>
  <w:num w:numId="5" w16cid:durableId="1058279925">
    <w:abstractNumId w:val="15"/>
  </w:num>
  <w:num w:numId="6" w16cid:durableId="1723282582">
    <w:abstractNumId w:val="15"/>
  </w:num>
  <w:num w:numId="7" w16cid:durableId="505635591">
    <w:abstractNumId w:val="15"/>
  </w:num>
  <w:num w:numId="8" w16cid:durableId="1712684893">
    <w:abstractNumId w:val="7"/>
  </w:num>
  <w:num w:numId="9" w16cid:durableId="1147239680">
    <w:abstractNumId w:val="24"/>
  </w:num>
  <w:num w:numId="10" w16cid:durableId="432360602">
    <w:abstractNumId w:val="17"/>
  </w:num>
  <w:num w:numId="11" w16cid:durableId="662969643">
    <w:abstractNumId w:val="17"/>
  </w:num>
  <w:num w:numId="12" w16cid:durableId="814227332">
    <w:abstractNumId w:val="17"/>
  </w:num>
  <w:num w:numId="13" w16cid:durableId="916325873">
    <w:abstractNumId w:val="17"/>
  </w:num>
  <w:num w:numId="14" w16cid:durableId="30420769">
    <w:abstractNumId w:val="17"/>
  </w:num>
  <w:num w:numId="15" w16cid:durableId="1476141938">
    <w:abstractNumId w:val="17"/>
  </w:num>
  <w:num w:numId="16" w16cid:durableId="110559549">
    <w:abstractNumId w:val="5"/>
  </w:num>
  <w:num w:numId="17" w16cid:durableId="86509113">
    <w:abstractNumId w:val="22"/>
  </w:num>
  <w:num w:numId="18" w16cid:durableId="1295675540">
    <w:abstractNumId w:val="10"/>
  </w:num>
  <w:num w:numId="19" w16cid:durableId="1106340478">
    <w:abstractNumId w:val="18"/>
  </w:num>
  <w:num w:numId="20" w16cid:durableId="855968023">
    <w:abstractNumId w:val="6"/>
  </w:num>
  <w:num w:numId="21" w16cid:durableId="570772662">
    <w:abstractNumId w:val="16"/>
  </w:num>
  <w:num w:numId="22" w16cid:durableId="1172263220">
    <w:abstractNumId w:val="8"/>
  </w:num>
  <w:num w:numId="23" w16cid:durableId="130441246">
    <w:abstractNumId w:val="19"/>
  </w:num>
  <w:num w:numId="24" w16cid:durableId="253366368">
    <w:abstractNumId w:val="11"/>
  </w:num>
  <w:num w:numId="25" w16cid:durableId="334384653">
    <w:abstractNumId w:val="25"/>
  </w:num>
  <w:num w:numId="26" w16cid:durableId="1286037161">
    <w:abstractNumId w:val="20"/>
  </w:num>
  <w:num w:numId="27" w16cid:durableId="61175579">
    <w:abstractNumId w:val="3"/>
  </w:num>
  <w:num w:numId="28" w16cid:durableId="379600103">
    <w:abstractNumId w:val="21"/>
  </w:num>
  <w:num w:numId="29" w16cid:durableId="1513959003">
    <w:abstractNumId w:val="23"/>
  </w:num>
  <w:num w:numId="30" w16cid:durableId="1717196790">
    <w:abstractNumId w:val="2"/>
  </w:num>
  <w:num w:numId="31" w16cid:durableId="1725251056">
    <w:abstractNumId w:val="13"/>
  </w:num>
  <w:num w:numId="32" w16cid:durableId="1249577120">
    <w:abstractNumId w:val="14"/>
  </w:num>
  <w:num w:numId="33" w16cid:durableId="191551078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cumentProtection w:edit="forms" w:enforcement="1" w:cryptProviderType="rsaAES" w:cryptAlgorithmClass="hash" w:cryptAlgorithmType="typeAny" w:cryptAlgorithmSid="14" w:cryptSpinCount="100000" w:hash="AQNXLm44bdlTC6krudIRrrpoPb+5VM2oudTw75tCmwVKmTnMbQAhuIEfp2eIqY/3lyiVVhM0P0MfxcIUuY6LDw==" w:salt="I/87HF1AhwWwyslU7T0giA=="/>
  <w:defaultTabStop w:val="709"/>
  <w:hyphenationZone w:val="425"/>
  <w:characterSpacingControl w:val="doNotCompress"/>
  <w:hdrShapeDefaults>
    <o:shapedefaults v:ext="edit" spidmax="4097"/>
  </w:hdrShapeDefaults>
  <w:footnotePr>
    <w:numRestart w:val="eachPage"/>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201A6"/>
    <w:rsid w:val="0000243C"/>
    <w:rsid w:val="000028F3"/>
    <w:rsid w:val="0000429A"/>
    <w:rsid w:val="000042B1"/>
    <w:rsid w:val="00004626"/>
    <w:rsid w:val="0000643D"/>
    <w:rsid w:val="00007163"/>
    <w:rsid w:val="000072BC"/>
    <w:rsid w:val="000072EA"/>
    <w:rsid w:val="00010A0B"/>
    <w:rsid w:val="00013618"/>
    <w:rsid w:val="00013CDB"/>
    <w:rsid w:val="000151DB"/>
    <w:rsid w:val="0001685C"/>
    <w:rsid w:val="00017BAD"/>
    <w:rsid w:val="00017BD9"/>
    <w:rsid w:val="00017BDC"/>
    <w:rsid w:val="000202DE"/>
    <w:rsid w:val="0002350B"/>
    <w:rsid w:val="000243D7"/>
    <w:rsid w:val="00030086"/>
    <w:rsid w:val="00031BEF"/>
    <w:rsid w:val="00032C44"/>
    <w:rsid w:val="00033B45"/>
    <w:rsid w:val="000350F2"/>
    <w:rsid w:val="00035451"/>
    <w:rsid w:val="000372D1"/>
    <w:rsid w:val="00037FAC"/>
    <w:rsid w:val="0004019E"/>
    <w:rsid w:val="00040FA5"/>
    <w:rsid w:val="00041D3A"/>
    <w:rsid w:val="00041EFB"/>
    <w:rsid w:val="00044534"/>
    <w:rsid w:val="00045B52"/>
    <w:rsid w:val="0004795E"/>
    <w:rsid w:val="00052EDB"/>
    <w:rsid w:val="000533F5"/>
    <w:rsid w:val="0005368D"/>
    <w:rsid w:val="000542A3"/>
    <w:rsid w:val="000543F3"/>
    <w:rsid w:val="000544E5"/>
    <w:rsid w:val="0005540D"/>
    <w:rsid w:val="000579FA"/>
    <w:rsid w:val="00061902"/>
    <w:rsid w:val="00063250"/>
    <w:rsid w:val="00063DC9"/>
    <w:rsid w:val="00066709"/>
    <w:rsid w:val="00066DFE"/>
    <w:rsid w:val="00071B2D"/>
    <w:rsid w:val="000730F1"/>
    <w:rsid w:val="000732E8"/>
    <w:rsid w:val="000733E1"/>
    <w:rsid w:val="00073915"/>
    <w:rsid w:val="00073F1C"/>
    <w:rsid w:val="000751E1"/>
    <w:rsid w:val="0007578C"/>
    <w:rsid w:val="00080C80"/>
    <w:rsid w:val="00082989"/>
    <w:rsid w:val="00082D4C"/>
    <w:rsid w:val="00083018"/>
    <w:rsid w:val="00084AF0"/>
    <w:rsid w:val="00084B16"/>
    <w:rsid w:val="00084BDC"/>
    <w:rsid w:val="00084E85"/>
    <w:rsid w:val="000861B3"/>
    <w:rsid w:val="00087010"/>
    <w:rsid w:val="0008751A"/>
    <w:rsid w:val="0009137F"/>
    <w:rsid w:val="00092D0A"/>
    <w:rsid w:val="00093443"/>
    <w:rsid w:val="000935BB"/>
    <w:rsid w:val="00093AB3"/>
    <w:rsid w:val="000952A9"/>
    <w:rsid w:val="00095CD1"/>
    <w:rsid w:val="00096966"/>
    <w:rsid w:val="00096C16"/>
    <w:rsid w:val="000971A6"/>
    <w:rsid w:val="000975A3"/>
    <w:rsid w:val="000A0A3E"/>
    <w:rsid w:val="000A1C05"/>
    <w:rsid w:val="000A25F8"/>
    <w:rsid w:val="000A565D"/>
    <w:rsid w:val="000A6CC2"/>
    <w:rsid w:val="000B0DB5"/>
    <w:rsid w:val="000B188E"/>
    <w:rsid w:val="000B1E0E"/>
    <w:rsid w:val="000B28F8"/>
    <w:rsid w:val="000B2B64"/>
    <w:rsid w:val="000B36CA"/>
    <w:rsid w:val="000B4682"/>
    <w:rsid w:val="000B4D16"/>
    <w:rsid w:val="000C0765"/>
    <w:rsid w:val="000C19E9"/>
    <w:rsid w:val="000C3A95"/>
    <w:rsid w:val="000C5C0F"/>
    <w:rsid w:val="000C6166"/>
    <w:rsid w:val="000C78B6"/>
    <w:rsid w:val="000D00AD"/>
    <w:rsid w:val="000D0754"/>
    <w:rsid w:val="000D0A92"/>
    <w:rsid w:val="000D144A"/>
    <w:rsid w:val="000D3176"/>
    <w:rsid w:val="000D349A"/>
    <w:rsid w:val="000D5C3B"/>
    <w:rsid w:val="000D6E2D"/>
    <w:rsid w:val="000D73E8"/>
    <w:rsid w:val="000D7887"/>
    <w:rsid w:val="000E043F"/>
    <w:rsid w:val="000E0C96"/>
    <w:rsid w:val="000E1C8F"/>
    <w:rsid w:val="000E2244"/>
    <w:rsid w:val="000E2ADF"/>
    <w:rsid w:val="000E2AE8"/>
    <w:rsid w:val="000E33B0"/>
    <w:rsid w:val="000E390B"/>
    <w:rsid w:val="000E50D2"/>
    <w:rsid w:val="000E6A42"/>
    <w:rsid w:val="000E729C"/>
    <w:rsid w:val="000E786F"/>
    <w:rsid w:val="000F06F7"/>
    <w:rsid w:val="000F2934"/>
    <w:rsid w:val="000F4F90"/>
    <w:rsid w:val="000F7F8F"/>
    <w:rsid w:val="00103383"/>
    <w:rsid w:val="00105412"/>
    <w:rsid w:val="0010640E"/>
    <w:rsid w:val="00110068"/>
    <w:rsid w:val="00111757"/>
    <w:rsid w:val="00112862"/>
    <w:rsid w:val="00113AF8"/>
    <w:rsid w:val="0011577A"/>
    <w:rsid w:val="00116553"/>
    <w:rsid w:val="00116D8D"/>
    <w:rsid w:val="001176C1"/>
    <w:rsid w:val="00117CF5"/>
    <w:rsid w:val="001204D3"/>
    <w:rsid w:val="00120C39"/>
    <w:rsid w:val="00121324"/>
    <w:rsid w:val="00121CD4"/>
    <w:rsid w:val="00124021"/>
    <w:rsid w:val="00124602"/>
    <w:rsid w:val="00124FC8"/>
    <w:rsid w:val="00127AC2"/>
    <w:rsid w:val="0013059A"/>
    <w:rsid w:val="001326B4"/>
    <w:rsid w:val="001335B9"/>
    <w:rsid w:val="0013731C"/>
    <w:rsid w:val="001374C8"/>
    <w:rsid w:val="001413ED"/>
    <w:rsid w:val="00142257"/>
    <w:rsid w:val="00144CD8"/>
    <w:rsid w:val="001457C1"/>
    <w:rsid w:val="00145A63"/>
    <w:rsid w:val="001503B3"/>
    <w:rsid w:val="001505C6"/>
    <w:rsid w:val="00150806"/>
    <w:rsid w:val="00151631"/>
    <w:rsid w:val="00151EE0"/>
    <w:rsid w:val="00152C89"/>
    <w:rsid w:val="00153982"/>
    <w:rsid w:val="00155BB3"/>
    <w:rsid w:val="001560FB"/>
    <w:rsid w:val="001561D9"/>
    <w:rsid w:val="00156362"/>
    <w:rsid w:val="00156400"/>
    <w:rsid w:val="00160832"/>
    <w:rsid w:val="0016141E"/>
    <w:rsid w:val="001630F0"/>
    <w:rsid w:val="001633B0"/>
    <w:rsid w:val="00163457"/>
    <w:rsid w:val="0016375C"/>
    <w:rsid w:val="00164980"/>
    <w:rsid w:val="00165166"/>
    <w:rsid w:val="0016604B"/>
    <w:rsid w:val="00166EB9"/>
    <w:rsid w:val="0016793D"/>
    <w:rsid w:val="00170160"/>
    <w:rsid w:val="00170B5C"/>
    <w:rsid w:val="00170E09"/>
    <w:rsid w:val="0017107C"/>
    <w:rsid w:val="001713FE"/>
    <w:rsid w:val="00171EB4"/>
    <w:rsid w:val="00173041"/>
    <w:rsid w:val="001736B9"/>
    <w:rsid w:val="001738BE"/>
    <w:rsid w:val="00173DF0"/>
    <w:rsid w:val="0017472C"/>
    <w:rsid w:val="00174ACD"/>
    <w:rsid w:val="00175DCD"/>
    <w:rsid w:val="0017697C"/>
    <w:rsid w:val="00180CF0"/>
    <w:rsid w:val="00180DB1"/>
    <w:rsid w:val="00181EBD"/>
    <w:rsid w:val="00182418"/>
    <w:rsid w:val="00183487"/>
    <w:rsid w:val="00184709"/>
    <w:rsid w:val="0018486D"/>
    <w:rsid w:val="00185993"/>
    <w:rsid w:val="00187CDD"/>
    <w:rsid w:val="00187D89"/>
    <w:rsid w:val="001907D4"/>
    <w:rsid w:val="00191685"/>
    <w:rsid w:val="00191E49"/>
    <w:rsid w:val="00192F1E"/>
    <w:rsid w:val="00194E8E"/>
    <w:rsid w:val="001972B9"/>
    <w:rsid w:val="001A0302"/>
    <w:rsid w:val="001A271C"/>
    <w:rsid w:val="001A3184"/>
    <w:rsid w:val="001A43E0"/>
    <w:rsid w:val="001A4D63"/>
    <w:rsid w:val="001A57ED"/>
    <w:rsid w:val="001A5A88"/>
    <w:rsid w:val="001A5F02"/>
    <w:rsid w:val="001A6EEA"/>
    <w:rsid w:val="001B0B84"/>
    <w:rsid w:val="001B1E2D"/>
    <w:rsid w:val="001B5360"/>
    <w:rsid w:val="001C1B96"/>
    <w:rsid w:val="001C2940"/>
    <w:rsid w:val="001C4527"/>
    <w:rsid w:val="001C5CA0"/>
    <w:rsid w:val="001D0088"/>
    <w:rsid w:val="001D12D5"/>
    <w:rsid w:val="001D3EA9"/>
    <w:rsid w:val="001D410B"/>
    <w:rsid w:val="001D5DAD"/>
    <w:rsid w:val="001D688E"/>
    <w:rsid w:val="001D7437"/>
    <w:rsid w:val="001D752B"/>
    <w:rsid w:val="001E0083"/>
    <w:rsid w:val="001E190B"/>
    <w:rsid w:val="001E21D0"/>
    <w:rsid w:val="001E22CC"/>
    <w:rsid w:val="001E2447"/>
    <w:rsid w:val="001E4B10"/>
    <w:rsid w:val="001E5B0A"/>
    <w:rsid w:val="001E7958"/>
    <w:rsid w:val="001E7E97"/>
    <w:rsid w:val="001F0375"/>
    <w:rsid w:val="001F0578"/>
    <w:rsid w:val="001F0781"/>
    <w:rsid w:val="001F28AC"/>
    <w:rsid w:val="001F5083"/>
    <w:rsid w:val="001F69E3"/>
    <w:rsid w:val="001F7F34"/>
    <w:rsid w:val="00200555"/>
    <w:rsid w:val="002019EB"/>
    <w:rsid w:val="002026BB"/>
    <w:rsid w:val="0020441E"/>
    <w:rsid w:val="002064F5"/>
    <w:rsid w:val="00206F01"/>
    <w:rsid w:val="0021079B"/>
    <w:rsid w:val="00211F61"/>
    <w:rsid w:val="00212C40"/>
    <w:rsid w:val="00212C98"/>
    <w:rsid w:val="00214BCC"/>
    <w:rsid w:val="002205D4"/>
    <w:rsid w:val="002206FF"/>
    <w:rsid w:val="00220E25"/>
    <w:rsid w:val="002214C7"/>
    <w:rsid w:val="002229CD"/>
    <w:rsid w:val="00222A43"/>
    <w:rsid w:val="00222EBD"/>
    <w:rsid w:val="0022370D"/>
    <w:rsid w:val="002258B3"/>
    <w:rsid w:val="0023203C"/>
    <w:rsid w:val="002323AE"/>
    <w:rsid w:val="00232BC6"/>
    <w:rsid w:val="002332BA"/>
    <w:rsid w:val="002356BC"/>
    <w:rsid w:val="0023590B"/>
    <w:rsid w:val="002359C7"/>
    <w:rsid w:val="00237F1E"/>
    <w:rsid w:val="00240ABD"/>
    <w:rsid w:val="00241A30"/>
    <w:rsid w:val="00243B5F"/>
    <w:rsid w:val="00245CAD"/>
    <w:rsid w:val="00245E06"/>
    <w:rsid w:val="00246CE5"/>
    <w:rsid w:val="00247173"/>
    <w:rsid w:val="002474FD"/>
    <w:rsid w:val="00247F81"/>
    <w:rsid w:val="00250477"/>
    <w:rsid w:val="00252BCB"/>
    <w:rsid w:val="0025678A"/>
    <w:rsid w:val="00256BC7"/>
    <w:rsid w:val="00256CF8"/>
    <w:rsid w:val="00256DFC"/>
    <w:rsid w:val="00257003"/>
    <w:rsid w:val="00261969"/>
    <w:rsid w:val="002620AE"/>
    <w:rsid w:val="00263C86"/>
    <w:rsid w:val="00265C1D"/>
    <w:rsid w:val="00266A41"/>
    <w:rsid w:val="00271452"/>
    <w:rsid w:val="00271832"/>
    <w:rsid w:val="00271D69"/>
    <w:rsid w:val="002752BB"/>
    <w:rsid w:val="00276800"/>
    <w:rsid w:val="00276DBD"/>
    <w:rsid w:val="002778EF"/>
    <w:rsid w:val="00280169"/>
    <w:rsid w:val="0028075E"/>
    <w:rsid w:val="0028283E"/>
    <w:rsid w:val="00284870"/>
    <w:rsid w:val="002853A2"/>
    <w:rsid w:val="002878B2"/>
    <w:rsid w:val="00287E06"/>
    <w:rsid w:val="0029223B"/>
    <w:rsid w:val="00292550"/>
    <w:rsid w:val="002950D6"/>
    <w:rsid w:val="00296C59"/>
    <w:rsid w:val="002A0CED"/>
    <w:rsid w:val="002A1915"/>
    <w:rsid w:val="002A1B28"/>
    <w:rsid w:val="002A334B"/>
    <w:rsid w:val="002A3701"/>
    <w:rsid w:val="002A3877"/>
    <w:rsid w:val="002A4708"/>
    <w:rsid w:val="002A4B0F"/>
    <w:rsid w:val="002A57CF"/>
    <w:rsid w:val="002A5819"/>
    <w:rsid w:val="002A5E1C"/>
    <w:rsid w:val="002A729D"/>
    <w:rsid w:val="002B0BB7"/>
    <w:rsid w:val="002B3965"/>
    <w:rsid w:val="002B3FEB"/>
    <w:rsid w:val="002B5EF5"/>
    <w:rsid w:val="002B7745"/>
    <w:rsid w:val="002C0486"/>
    <w:rsid w:val="002C40EE"/>
    <w:rsid w:val="002C508B"/>
    <w:rsid w:val="002C55DA"/>
    <w:rsid w:val="002C5EFA"/>
    <w:rsid w:val="002C6618"/>
    <w:rsid w:val="002C771F"/>
    <w:rsid w:val="002C7C5B"/>
    <w:rsid w:val="002D0C5D"/>
    <w:rsid w:val="002D2A31"/>
    <w:rsid w:val="002D3A50"/>
    <w:rsid w:val="002D5F88"/>
    <w:rsid w:val="002D6A1A"/>
    <w:rsid w:val="002E5151"/>
    <w:rsid w:val="002E5F8E"/>
    <w:rsid w:val="002E6F79"/>
    <w:rsid w:val="002F16A1"/>
    <w:rsid w:val="002F1AC4"/>
    <w:rsid w:val="002F2402"/>
    <w:rsid w:val="002F2FBA"/>
    <w:rsid w:val="002F5266"/>
    <w:rsid w:val="002F56FD"/>
    <w:rsid w:val="002F7094"/>
    <w:rsid w:val="002F7113"/>
    <w:rsid w:val="00301629"/>
    <w:rsid w:val="0030331F"/>
    <w:rsid w:val="0030427C"/>
    <w:rsid w:val="00305380"/>
    <w:rsid w:val="003069EE"/>
    <w:rsid w:val="00306F11"/>
    <w:rsid w:val="00307501"/>
    <w:rsid w:val="00310A7D"/>
    <w:rsid w:val="00310C89"/>
    <w:rsid w:val="0031286E"/>
    <w:rsid w:val="00313188"/>
    <w:rsid w:val="00313A74"/>
    <w:rsid w:val="0031584E"/>
    <w:rsid w:val="00316EE2"/>
    <w:rsid w:val="00320112"/>
    <w:rsid w:val="00322ED3"/>
    <w:rsid w:val="003231A0"/>
    <w:rsid w:val="003248AA"/>
    <w:rsid w:val="00324C8A"/>
    <w:rsid w:val="00324D55"/>
    <w:rsid w:val="00324F2E"/>
    <w:rsid w:val="00325733"/>
    <w:rsid w:val="003265C2"/>
    <w:rsid w:val="0032676D"/>
    <w:rsid w:val="0032724F"/>
    <w:rsid w:val="003279A0"/>
    <w:rsid w:val="00332252"/>
    <w:rsid w:val="0033269C"/>
    <w:rsid w:val="0033290C"/>
    <w:rsid w:val="00332C75"/>
    <w:rsid w:val="00336E86"/>
    <w:rsid w:val="00337EB8"/>
    <w:rsid w:val="00340EBE"/>
    <w:rsid w:val="0034153A"/>
    <w:rsid w:val="00344516"/>
    <w:rsid w:val="00345739"/>
    <w:rsid w:val="00346424"/>
    <w:rsid w:val="003466CD"/>
    <w:rsid w:val="003518AC"/>
    <w:rsid w:val="00352B82"/>
    <w:rsid w:val="00354595"/>
    <w:rsid w:val="00354A33"/>
    <w:rsid w:val="00355D7F"/>
    <w:rsid w:val="003602F4"/>
    <w:rsid w:val="00361E0E"/>
    <w:rsid w:val="00361F46"/>
    <w:rsid w:val="00362CC7"/>
    <w:rsid w:val="003633C9"/>
    <w:rsid w:val="0036445F"/>
    <w:rsid w:val="00367143"/>
    <w:rsid w:val="0037070E"/>
    <w:rsid w:val="00371471"/>
    <w:rsid w:val="00371735"/>
    <w:rsid w:val="00373A92"/>
    <w:rsid w:val="00373EA6"/>
    <w:rsid w:val="00375781"/>
    <w:rsid w:val="003803C5"/>
    <w:rsid w:val="00380A33"/>
    <w:rsid w:val="003811E4"/>
    <w:rsid w:val="00383AFC"/>
    <w:rsid w:val="00383B02"/>
    <w:rsid w:val="00384D9A"/>
    <w:rsid w:val="0038528C"/>
    <w:rsid w:val="003861EA"/>
    <w:rsid w:val="003865E9"/>
    <w:rsid w:val="00387B4D"/>
    <w:rsid w:val="00390D06"/>
    <w:rsid w:val="003913D9"/>
    <w:rsid w:val="00392ACE"/>
    <w:rsid w:val="0039352A"/>
    <w:rsid w:val="00394738"/>
    <w:rsid w:val="003958C5"/>
    <w:rsid w:val="0039590E"/>
    <w:rsid w:val="00395EC8"/>
    <w:rsid w:val="003962CF"/>
    <w:rsid w:val="00396F3C"/>
    <w:rsid w:val="003A25EA"/>
    <w:rsid w:val="003A3F64"/>
    <w:rsid w:val="003A450F"/>
    <w:rsid w:val="003B0E2C"/>
    <w:rsid w:val="003B1741"/>
    <w:rsid w:val="003B1BF0"/>
    <w:rsid w:val="003B2644"/>
    <w:rsid w:val="003B43DB"/>
    <w:rsid w:val="003B4B67"/>
    <w:rsid w:val="003B4EA9"/>
    <w:rsid w:val="003B6D61"/>
    <w:rsid w:val="003B6FAA"/>
    <w:rsid w:val="003B71B0"/>
    <w:rsid w:val="003B7475"/>
    <w:rsid w:val="003C0102"/>
    <w:rsid w:val="003C2164"/>
    <w:rsid w:val="003C26E1"/>
    <w:rsid w:val="003C709F"/>
    <w:rsid w:val="003D227D"/>
    <w:rsid w:val="003D2FE2"/>
    <w:rsid w:val="003D312D"/>
    <w:rsid w:val="003D3157"/>
    <w:rsid w:val="003D3586"/>
    <w:rsid w:val="003D3948"/>
    <w:rsid w:val="003D3C42"/>
    <w:rsid w:val="003D408A"/>
    <w:rsid w:val="003D6322"/>
    <w:rsid w:val="003D6483"/>
    <w:rsid w:val="003D78D3"/>
    <w:rsid w:val="003D7CC5"/>
    <w:rsid w:val="003E1426"/>
    <w:rsid w:val="003E155B"/>
    <w:rsid w:val="003E1D5E"/>
    <w:rsid w:val="003E2473"/>
    <w:rsid w:val="003F0BD6"/>
    <w:rsid w:val="003F1D20"/>
    <w:rsid w:val="003F5FB6"/>
    <w:rsid w:val="003F5FF0"/>
    <w:rsid w:val="003F6A53"/>
    <w:rsid w:val="00400E7D"/>
    <w:rsid w:val="004011F0"/>
    <w:rsid w:val="00404422"/>
    <w:rsid w:val="00404786"/>
    <w:rsid w:val="0040485C"/>
    <w:rsid w:val="00404D7E"/>
    <w:rsid w:val="004062E3"/>
    <w:rsid w:val="00406411"/>
    <w:rsid w:val="00407036"/>
    <w:rsid w:val="00410043"/>
    <w:rsid w:val="00410107"/>
    <w:rsid w:val="004104C0"/>
    <w:rsid w:val="0041142F"/>
    <w:rsid w:val="00412CB3"/>
    <w:rsid w:val="0041556D"/>
    <w:rsid w:val="00416129"/>
    <w:rsid w:val="00416322"/>
    <w:rsid w:val="00416D54"/>
    <w:rsid w:val="004203D3"/>
    <w:rsid w:val="004248C6"/>
    <w:rsid w:val="00433630"/>
    <w:rsid w:val="00436F8B"/>
    <w:rsid w:val="004372B9"/>
    <w:rsid w:val="00437D18"/>
    <w:rsid w:val="00440781"/>
    <w:rsid w:val="00442EE7"/>
    <w:rsid w:val="004437F5"/>
    <w:rsid w:val="0044600D"/>
    <w:rsid w:val="00446E5E"/>
    <w:rsid w:val="0044745D"/>
    <w:rsid w:val="00447531"/>
    <w:rsid w:val="004510FD"/>
    <w:rsid w:val="00451921"/>
    <w:rsid w:val="004554A4"/>
    <w:rsid w:val="00455930"/>
    <w:rsid w:val="00456175"/>
    <w:rsid w:val="004565B7"/>
    <w:rsid w:val="004622E8"/>
    <w:rsid w:val="0046263A"/>
    <w:rsid w:val="00463743"/>
    <w:rsid w:val="00464369"/>
    <w:rsid w:val="00465A3F"/>
    <w:rsid w:val="00467421"/>
    <w:rsid w:val="00467D98"/>
    <w:rsid w:val="00467E87"/>
    <w:rsid w:val="004713A4"/>
    <w:rsid w:val="00471E3F"/>
    <w:rsid w:val="0047258C"/>
    <w:rsid w:val="0047338D"/>
    <w:rsid w:val="004736D9"/>
    <w:rsid w:val="004753BE"/>
    <w:rsid w:val="004756F3"/>
    <w:rsid w:val="004777CD"/>
    <w:rsid w:val="004807BD"/>
    <w:rsid w:val="00481762"/>
    <w:rsid w:val="00481A67"/>
    <w:rsid w:val="00481F2D"/>
    <w:rsid w:val="00487C8A"/>
    <w:rsid w:val="004908ED"/>
    <w:rsid w:val="00492203"/>
    <w:rsid w:val="004952B0"/>
    <w:rsid w:val="004956DC"/>
    <w:rsid w:val="00497C4A"/>
    <w:rsid w:val="004A1398"/>
    <w:rsid w:val="004A3897"/>
    <w:rsid w:val="004A3A16"/>
    <w:rsid w:val="004A3A72"/>
    <w:rsid w:val="004A4734"/>
    <w:rsid w:val="004A754B"/>
    <w:rsid w:val="004A7A9A"/>
    <w:rsid w:val="004B0857"/>
    <w:rsid w:val="004B0AA9"/>
    <w:rsid w:val="004B1B45"/>
    <w:rsid w:val="004B2049"/>
    <w:rsid w:val="004B2D6B"/>
    <w:rsid w:val="004B3597"/>
    <w:rsid w:val="004B3E3F"/>
    <w:rsid w:val="004B5AD7"/>
    <w:rsid w:val="004B5E2B"/>
    <w:rsid w:val="004B639B"/>
    <w:rsid w:val="004B744D"/>
    <w:rsid w:val="004B7E25"/>
    <w:rsid w:val="004C277D"/>
    <w:rsid w:val="004C3985"/>
    <w:rsid w:val="004C5B26"/>
    <w:rsid w:val="004C6098"/>
    <w:rsid w:val="004C79EA"/>
    <w:rsid w:val="004D02FF"/>
    <w:rsid w:val="004D0456"/>
    <w:rsid w:val="004D064A"/>
    <w:rsid w:val="004D12AF"/>
    <w:rsid w:val="004D354D"/>
    <w:rsid w:val="004D48C1"/>
    <w:rsid w:val="004D574D"/>
    <w:rsid w:val="004D5A21"/>
    <w:rsid w:val="004D66A0"/>
    <w:rsid w:val="004E01B9"/>
    <w:rsid w:val="004E1088"/>
    <w:rsid w:val="004E2A41"/>
    <w:rsid w:val="004E35E9"/>
    <w:rsid w:val="004E5829"/>
    <w:rsid w:val="004E6643"/>
    <w:rsid w:val="004F10FF"/>
    <w:rsid w:val="004F2043"/>
    <w:rsid w:val="004F21AA"/>
    <w:rsid w:val="004F66EB"/>
    <w:rsid w:val="005006A0"/>
    <w:rsid w:val="00503F21"/>
    <w:rsid w:val="00511524"/>
    <w:rsid w:val="00512665"/>
    <w:rsid w:val="005150A7"/>
    <w:rsid w:val="005155E1"/>
    <w:rsid w:val="005163F7"/>
    <w:rsid w:val="00520106"/>
    <w:rsid w:val="00520D13"/>
    <w:rsid w:val="00520EF6"/>
    <w:rsid w:val="00523CB4"/>
    <w:rsid w:val="00524AEF"/>
    <w:rsid w:val="00524F13"/>
    <w:rsid w:val="005264EC"/>
    <w:rsid w:val="00527412"/>
    <w:rsid w:val="00530942"/>
    <w:rsid w:val="005315AF"/>
    <w:rsid w:val="005319DE"/>
    <w:rsid w:val="00531F94"/>
    <w:rsid w:val="005332F1"/>
    <w:rsid w:val="00533452"/>
    <w:rsid w:val="00536125"/>
    <w:rsid w:val="00536458"/>
    <w:rsid w:val="00537182"/>
    <w:rsid w:val="00541DB8"/>
    <w:rsid w:val="005447E6"/>
    <w:rsid w:val="00545C60"/>
    <w:rsid w:val="00546D12"/>
    <w:rsid w:val="00552C41"/>
    <w:rsid w:val="00553002"/>
    <w:rsid w:val="00554C90"/>
    <w:rsid w:val="005609C6"/>
    <w:rsid w:val="00561313"/>
    <w:rsid w:val="00561827"/>
    <w:rsid w:val="005618EE"/>
    <w:rsid w:val="00561A6C"/>
    <w:rsid w:val="00563E12"/>
    <w:rsid w:val="005642DB"/>
    <w:rsid w:val="00565ADD"/>
    <w:rsid w:val="00565E61"/>
    <w:rsid w:val="00567054"/>
    <w:rsid w:val="00570586"/>
    <w:rsid w:val="00570939"/>
    <w:rsid w:val="00570FDF"/>
    <w:rsid w:val="0057109C"/>
    <w:rsid w:val="00572CF4"/>
    <w:rsid w:val="005730AA"/>
    <w:rsid w:val="00573543"/>
    <w:rsid w:val="00573ABA"/>
    <w:rsid w:val="005745A9"/>
    <w:rsid w:val="00574A1D"/>
    <w:rsid w:val="00574E25"/>
    <w:rsid w:val="005753F0"/>
    <w:rsid w:val="00577122"/>
    <w:rsid w:val="00582AFF"/>
    <w:rsid w:val="005851CF"/>
    <w:rsid w:val="005856EB"/>
    <w:rsid w:val="005859E3"/>
    <w:rsid w:val="00586581"/>
    <w:rsid w:val="005866EC"/>
    <w:rsid w:val="00586BDA"/>
    <w:rsid w:val="0058738B"/>
    <w:rsid w:val="00590183"/>
    <w:rsid w:val="00590802"/>
    <w:rsid w:val="00590903"/>
    <w:rsid w:val="00590DAF"/>
    <w:rsid w:val="005A0324"/>
    <w:rsid w:val="005A1250"/>
    <w:rsid w:val="005A1332"/>
    <w:rsid w:val="005A1C29"/>
    <w:rsid w:val="005A2C80"/>
    <w:rsid w:val="005A47F7"/>
    <w:rsid w:val="005A5395"/>
    <w:rsid w:val="005A6062"/>
    <w:rsid w:val="005A70D2"/>
    <w:rsid w:val="005A7C74"/>
    <w:rsid w:val="005B0D18"/>
    <w:rsid w:val="005B1145"/>
    <w:rsid w:val="005B1933"/>
    <w:rsid w:val="005B1FCF"/>
    <w:rsid w:val="005B2101"/>
    <w:rsid w:val="005B2616"/>
    <w:rsid w:val="005B30DC"/>
    <w:rsid w:val="005B5538"/>
    <w:rsid w:val="005B5ABC"/>
    <w:rsid w:val="005B6319"/>
    <w:rsid w:val="005B6473"/>
    <w:rsid w:val="005B7E35"/>
    <w:rsid w:val="005C1D93"/>
    <w:rsid w:val="005C239D"/>
    <w:rsid w:val="005C2689"/>
    <w:rsid w:val="005C2CB7"/>
    <w:rsid w:val="005C3223"/>
    <w:rsid w:val="005C37EF"/>
    <w:rsid w:val="005C61E9"/>
    <w:rsid w:val="005C7150"/>
    <w:rsid w:val="005D0DB9"/>
    <w:rsid w:val="005D2593"/>
    <w:rsid w:val="005D4459"/>
    <w:rsid w:val="005D57EB"/>
    <w:rsid w:val="005D66A9"/>
    <w:rsid w:val="005D7E07"/>
    <w:rsid w:val="005E343C"/>
    <w:rsid w:val="005E36FB"/>
    <w:rsid w:val="005E7866"/>
    <w:rsid w:val="005F241A"/>
    <w:rsid w:val="005F3242"/>
    <w:rsid w:val="005F3F3C"/>
    <w:rsid w:val="005F662E"/>
    <w:rsid w:val="005F6F8D"/>
    <w:rsid w:val="005F7AE4"/>
    <w:rsid w:val="005F7D65"/>
    <w:rsid w:val="0060015A"/>
    <w:rsid w:val="006003C8"/>
    <w:rsid w:val="00602600"/>
    <w:rsid w:val="006028D0"/>
    <w:rsid w:val="00602E0E"/>
    <w:rsid w:val="00605091"/>
    <w:rsid w:val="00605474"/>
    <w:rsid w:val="006063C1"/>
    <w:rsid w:val="0061012D"/>
    <w:rsid w:val="006109B6"/>
    <w:rsid w:val="0061190D"/>
    <w:rsid w:val="006128A2"/>
    <w:rsid w:val="006133D2"/>
    <w:rsid w:val="00616EEE"/>
    <w:rsid w:val="006204B3"/>
    <w:rsid w:val="00620504"/>
    <w:rsid w:val="00622A62"/>
    <w:rsid w:val="00622CD4"/>
    <w:rsid w:val="006248AA"/>
    <w:rsid w:val="00630B7B"/>
    <w:rsid w:val="0063555D"/>
    <w:rsid w:val="00635DDF"/>
    <w:rsid w:val="00637233"/>
    <w:rsid w:val="006464B6"/>
    <w:rsid w:val="00646E3A"/>
    <w:rsid w:val="0064730F"/>
    <w:rsid w:val="00647655"/>
    <w:rsid w:val="00650345"/>
    <w:rsid w:val="0065157E"/>
    <w:rsid w:val="00652D64"/>
    <w:rsid w:val="00652E38"/>
    <w:rsid w:val="00655796"/>
    <w:rsid w:val="00655CCF"/>
    <w:rsid w:val="00656BE8"/>
    <w:rsid w:val="0066066C"/>
    <w:rsid w:val="0066111C"/>
    <w:rsid w:val="00663BC8"/>
    <w:rsid w:val="0066491A"/>
    <w:rsid w:val="006654B3"/>
    <w:rsid w:val="00667228"/>
    <w:rsid w:val="0067045A"/>
    <w:rsid w:val="006710E8"/>
    <w:rsid w:val="00671881"/>
    <w:rsid w:val="00671D67"/>
    <w:rsid w:val="0067378D"/>
    <w:rsid w:val="006747E7"/>
    <w:rsid w:val="00674DC9"/>
    <w:rsid w:val="00675AD2"/>
    <w:rsid w:val="00675FA1"/>
    <w:rsid w:val="00677104"/>
    <w:rsid w:val="00680C5D"/>
    <w:rsid w:val="00681D94"/>
    <w:rsid w:val="00681E6A"/>
    <w:rsid w:val="00683894"/>
    <w:rsid w:val="006845BE"/>
    <w:rsid w:val="00684E6A"/>
    <w:rsid w:val="00686EDD"/>
    <w:rsid w:val="006902ED"/>
    <w:rsid w:val="0069374A"/>
    <w:rsid w:val="006943E2"/>
    <w:rsid w:val="00696DB5"/>
    <w:rsid w:val="00697BDF"/>
    <w:rsid w:val="00697D37"/>
    <w:rsid w:val="006A02C4"/>
    <w:rsid w:val="006A0C9F"/>
    <w:rsid w:val="006A17A7"/>
    <w:rsid w:val="006A310F"/>
    <w:rsid w:val="006A45DB"/>
    <w:rsid w:val="006A506A"/>
    <w:rsid w:val="006A5E1C"/>
    <w:rsid w:val="006A5FD0"/>
    <w:rsid w:val="006A741E"/>
    <w:rsid w:val="006A7E62"/>
    <w:rsid w:val="006B0BA1"/>
    <w:rsid w:val="006B1AF7"/>
    <w:rsid w:val="006B52B1"/>
    <w:rsid w:val="006B6AF1"/>
    <w:rsid w:val="006B6F9C"/>
    <w:rsid w:val="006C010F"/>
    <w:rsid w:val="006C09DA"/>
    <w:rsid w:val="006C09FE"/>
    <w:rsid w:val="006C0CD4"/>
    <w:rsid w:val="006C10AE"/>
    <w:rsid w:val="006C1C8F"/>
    <w:rsid w:val="006C1FAC"/>
    <w:rsid w:val="006C2BBB"/>
    <w:rsid w:val="006C3C5C"/>
    <w:rsid w:val="006C5CA4"/>
    <w:rsid w:val="006C6E54"/>
    <w:rsid w:val="006C73F6"/>
    <w:rsid w:val="006D0F93"/>
    <w:rsid w:val="006D269F"/>
    <w:rsid w:val="006D39EB"/>
    <w:rsid w:val="006D4CF9"/>
    <w:rsid w:val="006D529E"/>
    <w:rsid w:val="006D799C"/>
    <w:rsid w:val="006D7BBB"/>
    <w:rsid w:val="006E0795"/>
    <w:rsid w:val="006E175F"/>
    <w:rsid w:val="006E2432"/>
    <w:rsid w:val="006E265B"/>
    <w:rsid w:val="006E2B71"/>
    <w:rsid w:val="006E34A3"/>
    <w:rsid w:val="006E44A6"/>
    <w:rsid w:val="006E4C87"/>
    <w:rsid w:val="006E5B78"/>
    <w:rsid w:val="006E7186"/>
    <w:rsid w:val="006F006A"/>
    <w:rsid w:val="006F18E5"/>
    <w:rsid w:val="006F19CF"/>
    <w:rsid w:val="006F1DB6"/>
    <w:rsid w:val="006F42B5"/>
    <w:rsid w:val="006F58F0"/>
    <w:rsid w:val="006F68A8"/>
    <w:rsid w:val="006F743D"/>
    <w:rsid w:val="006F7562"/>
    <w:rsid w:val="00700919"/>
    <w:rsid w:val="00701584"/>
    <w:rsid w:val="0070170C"/>
    <w:rsid w:val="00704209"/>
    <w:rsid w:val="00704749"/>
    <w:rsid w:val="0070701A"/>
    <w:rsid w:val="00712C53"/>
    <w:rsid w:val="0071318A"/>
    <w:rsid w:val="00715027"/>
    <w:rsid w:val="00716372"/>
    <w:rsid w:val="00716B3E"/>
    <w:rsid w:val="00720F85"/>
    <w:rsid w:val="00723D87"/>
    <w:rsid w:val="007263EB"/>
    <w:rsid w:val="00726F88"/>
    <w:rsid w:val="00726F94"/>
    <w:rsid w:val="00727AD5"/>
    <w:rsid w:val="00727E11"/>
    <w:rsid w:val="00727F5C"/>
    <w:rsid w:val="00730560"/>
    <w:rsid w:val="007317AB"/>
    <w:rsid w:val="0073281B"/>
    <w:rsid w:val="00732BCC"/>
    <w:rsid w:val="0073312B"/>
    <w:rsid w:val="0073606A"/>
    <w:rsid w:val="007363A6"/>
    <w:rsid w:val="007369AE"/>
    <w:rsid w:val="007378F1"/>
    <w:rsid w:val="00740878"/>
    <w:rsid w:val="007408AE"/>
    <w:rsid w:val="00740A3E"/>
    <w:rsid w:val="007415D8"/>
    <w:rsid w:val="00741D1B"/>
    <w:rsid w:val="0074210F"/>
    <w:rsid w:val="00744FCD"/>
    <w:rsid w:val="007457FC"/>
    <w:rsid w:val="0074689E"/>
    <w:rsid w:val="00750EC0"/>
    <w:rsid w:val="007512FF"/>
    <w:rsid w:val="00751869"/>
    <w:rsid w:val="00752813"/>
    <w:rsid w:val="00753126"/>
    <w:rsid w:val="00754B63"/>
    <w:rsid w:val="007553E3"/>
    <w:rsid w:val="0075699C"/>
    <w:rsid w:val="0075794A"/>
    <w:rsid w:val="0076240F"/>
    <w:rsid w:val="007650D1"/>
    <w:rsid w:val="007679E0"/>
    <w:rsid w:val="00770AB7"/>
    <w:rsid w:val="0077217C"/>
    <w:rsid w:val="007808EE"/>
    <w:rsid w:val="007814B0"/>
    <w:rsid w:val="007815E5"/>
    <w:rsid w:val="00783358"/>
    <w:rsid w:val="00784F1F"/>
    <w:rsid w:val="00786A05"/>
    <w:rsid w:val="00786BA6"/>
    <w:rsid w:val="007870C2"/>
    <w:rsid w:val="00787123"/>
    <w:rsid w:val="007874F8"/>
    <w:rsid w:val="00790566"/>
    <w:rsid w:val="00790D2F"/>
    <w:rsid w:val="007955F9"/>
    <w:rsid w:val="007A07AA"/>
    <w:rsid w:val="007A09C7"/>
    <w:rsid w:val="007A0B34"/>
    <w:rsid w:val="007A20A8"/>
    <w:rsid w:val="007A2DCF"/>
    <w:rsid w:val="007A3589"/>
    <w:rsid w:val="007A4EA0"/>
    <w:rsid w:val="007A53EA"/>
    <w:rsid w:val="007A55C8"/>
    <w:rsid w:val="007A6EED"/>
    <w:rsid w:val="007A7856"/>
    <w:rsid w:val="007B2281"/>
    <w:rsid w:val="007B2B22"/>
    <w:rsid w:val="007B2EFB"/>
    <w:rsid w:val="007B3250"/>
    <w:rsid w:val="007B36E9"/>
    <w:rsid w:val="007B50F3"/>
    <w:rsid w:val="007B5936"/>
    <w:rsid w:val="007B6055"/>
    <w:rsid w:val="007B66B8"/>
    <w:rsid w:val="007C02FF"/>
    <w:rsid w:val="007C1BD0"/>
    <w:rsid w:val="007C489B"/>
    <w:rsid w:val="007C4C68"/>
    <w:rsid w:val="007C5744"/>
    <w:rsid w:val="007C5D66"/>
    <w:rsid w:val="007C64F4"/>
    <w:rsid w:val="007C7556"/>
    <w:rsid w:val="007C7E35"/>
    <w:rsid w:val="007D05D5"/>
    <w:rsid w:val="007D08F1"/>
    <w:rsid w:val="007D12A8"/>
    <w:rsid w:val="007D3843"/>
    <w:rsid w:val="007D538C"/>
    <w:rsid w:val="007D5530"/>
    <w:rsid w:val="007D60CC"/>
    <w:rsid w:val="007E0202"/>
    <w:rsid w:val="007E0365"/>
    <w:rsid w:val="007E0887"/>
    <w:rsid w:val="007E1199"/>
    <w:rsid w:val="007E1220"/>
    <w:rsid w:val="007E201F"/>
    <w:rsid w:val="007E235B"/>
    <w:rsid w:val="007E3272"/>
    <w:rsid w:val="007E41F4"/>
    <w:rsid w:val="007E4DB9"/>
    <w:rsid w:val="007E53FA"/>
    <w:rsid w:val="007E55C1"/>
    <w:rsid w:val="007E7133"/>
    <w:rsid w:val="007F04E6"/>
    <w:rsid w:val="007F16F5"/>
    <w:rsid w:val="007F2DD6"/>
    <w:rsid w:val="007F3B65"/>
    <w:rsid w:val="007F436F"/>
    <w:rsid w:val="007F5338"/>
    <w:rsid w:val="007F6107"/>
    <w:rsid w:val="00800AA3"/>
    <w:rsid w:val="00800BCA"/>
    <w:rsid w:val="008016B1"/>
    <w:rsid w:val="00802CEE"/>
    <w:rsid w:val="0080455B"/>
    <w:rsid w:val="00805FA0"/>
    <w:rsid w:val="00806B0F"/>
    <w:rsid w:val="008105BB"/>
    <w:rsid w:val="008109ED"/>
    <w:rsid w:val="008113BD"/>
    <w:rsid w:val="00812CE7"/>
    <w:rsid w:val="0081381C"/>
    <w:rsid w:val="00814701"/>
    <w:rsid w:val="00814BB0"/>
    <w:rsid w:val="0081706B"/>
    <w:rsid w:val="0081725E"/>
    <w:rsid w:val="008173AD"/>
    <w:rsid w:val="00822402"/>
    <w:rsid w:val="008236B0"/>
    <w:rsid w:val="0082370D"/>
    <w:rsid w:val="0082534A"/>
    <w:rsid w:val="00825B40"/>
    <w:rsid w:val="008266BF"/>
    <w:rsid w:val="008275CF"/>
    <w:rsid w:val="0083092C"/>
    <w:rsid w:val="00831FEC"/>
    <w:rsid w:val="008339F5"/>
    <w:rsid w:val="00834572"/>
    <w:rsid w:val="00834B6B"/>
    <w:rsid w:val="00835069"/>
    <w:rsid w:val="00835F88"/>
    <w:rsid w:val="008362A0"/>
    <w:rsid w:val="0083795E"/>
    <w:rsid w:val="008445EB"/>
    <w:rsid w:val="008454D0"/>
    <w:rsid w:val="0084709C"/>
    <w:rsid w:val="0085014E"/>
    <w:rsid w:val="008518A4"/>
    <w:rsid w:val="00851D94"/>
    <w:rsid w:val="0085403B"/>
    <w:rsid w:val="00857E56"/>
    <w:rsid w:val="00860200"/>
    <w:rsid w:val="008609C5"/>
    <w:rsid w:val="00862544"/>
    <w:rsid w:val="008629B0"/>
    <w:rsid w:val="008638DA"/>
    <w:rsid w:val="008662E8"/>
    <w:rsid w:val="008674BE"/>
    <w:rsid w:val="00867AA7"/>
    <w:rsid w:val="0087076F"/>
    <w:rsid w:val="0087089D"/>
    <w:rsid w:val="008716C8"/>
    <w:rsid w:val="00871C28"/>
    <w:rsid w:val="008729CD"/>
    <w:rsid w:val="0087314F"/>
    <w:rsid w:val="008742FF"/>
    <w:rsid w:val="00881C46"/>
    <w:rsid w:val="00883179"/>
    <w:rsid w:val="00883C50"/>
    <w:rsid w:val="00885CFB"/>
    <w:rsid w:val="00886644"/>
    <w:rsid w:val="00887B0B"/>
    <w:rsid w:val="008915EF"/>
    <w:rsid w:val="0089165F"/>
    <w:rsid w:val="00891BCF"/>
    <w:rsid w:val="00892851"/>
    <w:rsid w:val="008936E4"/>
    <w:rsid w:val="00895F41"/>
    <w:rsid w:val="0089631D"/>
    <w:rsid w:val="00897477"/>
    <w:rsid w:val="00897A91"/>
    <w:rsid w:val="00897D4C"/>
    <w:rsid w:val="008A0200"/>
    <w:rsid w:val="008A03DA"/>
    <w:rsid w:val="008A0586"/>
    <w:rsid w:val="008A1E5F"/>
    <w:rsid w:val="008A54AC"/>
    <w:rsid w:val="008A5787"/>
    <w:rsid w:val="008A5A08"/>
    <w:rsid w:val="008A5BEF"/>
    <w:rsid w:val="008A66C9"/>
    <w:rsid w:val="008A6858"/>
    <w:rsid w:val="008A6AEB"/>
    <w:rsid w:val="008A72CF"/>
    <w:rsid w:val="008B05DC"/>
    <w:rsid w:val="008B0965"/>
    <w:rsid w:val="008B24C2"/>
    <w:rsid w:val="008B2504"/>
    <w:rsid w:val="008B6E10"/>
    <w:rsid w:val="008C0417"/>
    <w:rsid w:val="008C10EB"/>
    <w:rsid w:val="008C3150"/>
    <w:rsid w:val="008C38CB"/>
    <w:rsid w:val="008C52A7"/>
    <w:rsid w:val="008C5AD8"/>
    <w:rsid w:val="008C5BC6"/>
    <w:rsid w:val="008D10CE"/>
    <w:rsid w:val="008D1406"/>
    <w:rsid w:val="008D17C2"/>
    <w:rsid w:val="008D25B3"/>
    <w:rsid w:val="008D42A8"/>
    <w:rsid w:val="008D67E1"/>
    <w:rsid w:val="008D71AC"/>
    <w:rsid w:val="008D7B97"/>
    <w:rsid w:val="008E1335"/>
    <w:rsid w:val="008E17E6"/>
    <w:rsid w:val="008E277C"/>
    <w:rsid w:val="008E53CB"/>
    <w:rsid w:val="008E5B4E"/>
    <w:rsid w:val="008E5DB2"/>
    <w:rsid w:val="008E63FA"/>
    <w:rsid w:val="008F07B2"/>
    <w:rsid w:val="008F14C2"/>
    <w:rsid w:val="008F1B2B"/>
    <w:rsid w:val="008F223C"/>
    <w:rsid w:val="008F5D08"/>
    <w:rsid w:val="008F67F6"/>
    <w:rsid w:val="008F7C63"/>
    <w:rsid w:val="00901690"/>
    <w:rsid w:val="009018B3"/>
    <w:rsid w:val="00901992"/>
    <w:rsid w:val="00902990"/>
    <w:rsid w:val="0090423F"/>
    <w:rsid w:val="009047E8"/>
    <w:rsid w:val="009073A7"/>
    <w:rsid w:val="009076E6"/>
    <w:rsid w:val="0091041A"/>
    <w:rsid w:val="0091290E"/>
    <w:rsid w:val="00915473"/>
    <w:rsid w:val="00920784"/>
    <w:rsid w:val="00923B38"/>
    <w:rsid w:val="00923E8F"/>
    <w:rsid w:val="00923F81"/>
    <w:rsid w:val="00925914"/>
    <w:rsid w:val="009259AA"/>
    <w:rsid w:val="00927575"/>
    <w:rsid w:val="009276F9"/>
    <w:rsid w:val="00927A3E"/>
    <w:rsid w:val="00927C01"/>
    <w:rsid w:val="00930CEB"/>
    <w:rsid w:val="00930F83"/>
    <w:rsid w:val="00931DDB"/>
    <w:rsid w:val="00933D9A"/>
    <w:rsid w:val="00933F83"/>
    <w:rsid w:val="00935DE5"/>
    <w:rsid w:val="0093688E"/>
    <w:rsid w:val="009438AA"/>
    <w:rsid w:val="00944554"/>
    <w:rsid w:val="009447B5"/>
    <w:rsid w:val="00945379"/>
    <w:rsid w:val="009477FB"/>
    <w:rsid w:val="00950B71"/>
    <w:rsid w:val="00951C81"/>
    <w:rsid w:val="009523C2"/>
    <w:rsid w:val="00952441"/>
    <w:rsid w:val="00952E4B"/>
    <w:rsid w:val="0095499C"/>
    <w:rsid w:val="00954C9F"/>
    <w:rsid w:val="00955998"/>
    <w:rsid w:val="009579CB"/>
    <w:rsid w:val="00960241"/>
    <w:rsid w:val="009616FA"/>
    <w:rsid w:val="00961E31"/>
    <w:rsid w:val="00964E9D"/>
    <w:rsid w:val="009669DE"/>
    <w:rsid w:val="00971095"/>
    <w:rsid w:val="00971A7E"/>
    <w:rsid w:val="0097460F"/>
    <w:rsid w:val="00974AF3"/>
    <w:rsid w:val="00977FE4"/>
    <w:rsid w:val="00980468"/>
    <w:rsid w:val="00980743"/>
    <w:rsid w:val="009810C8"/>
    <w:rsid w:val="00982CC9"/>
    <w:rsid w:val="00983719"/>
    <w:rsid w:val="00983874"/>
    <w:rsid w:val="00984354"/>
    <w:rsid w:val="00984CE3"/>
    <w:rsid w:val="00987091"/>
    <w:rsid w:val="00987427"/>
    <w:rsid w:val="00990229"/>
    <w:rsid w:val="009910E0"/>
    <w:rsid w:val="009923E3"/>
    <w:rsid w:val="0099272B"/>
    <w:rsid w:val="00992CBC"/>
    <w:rsid w:val="00992E87"/>
    <w:rsid w:val="00994067"/>
    <w:rsid w:val="009966FC"/>
    <w:rsid w:val="00997E82"/>
    <w:rsid w:val="009A0DB8"/>
    <w:rsid w:val="009A1514"/>
    <w:rsid w:val="009A3EA6"/>
    <w:rsid w:val="009B5C92"/>
    <w:rsid w:val="009B6E8A"/>
    <w:rsid w:val="009B74A0"/>
    <w:rsid w:val="009B767D"/>
    <w:rsid w:val="009C0D86"/>
    <w:rsid w:val="009C0DAB"/>
    <w:rsid w:val="009C26E4"/>
    <w:rsid w:val="009C3110"/>
    <w:rsid w:val="009C3613"/>
    <w:rsid w:val="009C3AE6"/>
    <w:rsid w:val="009C409D"/>
    <w:rsid w:val="009D0125"/>
    <w:rsid w:val="009D21B0"/>
    <w:rsid w:val="009D24FD"/>
    <w:rsid w:val="009D297F"/>
    <w:rsid w:val="009D42D7"/>
    <w:rsid w:val="009E0731"/>
    <w:rsid w:val="009E2EDF"/>
    <w:rsid w:val="009E3BF2"/>
    <w:rsid w:val="009E5E6B"/>
    <w:rsid w:val="009E673D"/>
    <w:rsid w:val="009F19C3"/>
    <w:rsid w:val="009F2618"/>
    <w:rsid w:val="009F47E4"/>
    <w:rsid w:val="009F5386"/>
    <w:rsid w:val="009F6969"/>
    <w:rsid w:val="009F6F35"/>
    <w:rsid w:val="009F7165"/>
    <w:rsid w:val="00A02196"/>
    <w:rsid w:val="00A026E5"/>
    <w:rsid w:val="00A02906"/>
    <w:rsid w:val="00A033C3"/>
    <w:rsid w:val="00A0350B"/>
    <w:rsid w:val="00A05CDA"/>
    <w:rsid w:val="00A060E9"/>
    <w:rsid w:val="00A0619E"/>
    <w:rsid w:val="00A07202"/>
    <w:rsid w:val="00A11C16"/>
    <w:rsid w:val="00A11D6E"/>
    <w:rsid w:val="00A13861"/>
    <w:rsid w:val="00A16159"/>
    <w:rsid w:val="00A16BF4"/>
    <w:rsid w:val="00A16F09"/>
    <w:rsid w:val="00A172CC"/>
    <w:rsid w:val="00A17AC8"/>
    <w:rsid w:val="00A20E77"/>
    <w:rsid w:val="00A268A9"/>
    <w:rsid w:val="00A27E7E"/>
    <w:rsid w:val="00A3255D"/>
    <w:rsid w:val="00A3565A"/>
    <w:rsid w:val="00A3778F"/>
    <w:rsid w:val="00A42775"/>
    <w:rsid w:val="00A42D8E"/>
    <w:rsid w:val="00A42E21"/>
    <w:rsid w:val="00A43C44"/>
    <w:rsid w:val="00A44439"/>
    <w:rsid w:val="00A45F01"/>
    <w:rsid w:val="00A47700"/>
    <w:rsid w:val="00A52428"/>
    <w:rsid w:val="00A5264C"/>
    <w:rsid w:val="00A52803"/>
    <w:rsid w:val="00A54090"/>
    <w:rsid w:val="00A544E4"/>
    <w:rsid w:val="00A54A6D"/>
    <w:rsid w:val="00A56808"/>
    <w:rsid w:val="00A623AA"/>
    <w:rsid w:val="00A625CF"/>
    <w:rsid w:val="00A6284A"/>
    <w:rsid w:val="00A6344E"/>
    <w:rsid w:val="00A63D86"/>
    <w:rsid w:val="00A65D2A"/>
    <w:rsid w:val="00A66541"/>
    <w:rsid w:val="00A67A40"/>
    <w:rsid w:val="00A70607"/>
    <w:rsid w:val="00A72124"/>
    <w:rsid w:val="00A73956"/>
    <w:rsid w:val="00A73C46"/>
    <w:rsid w:val="00A74E60"/>
    <w:rsid w:val="00A814C9"/>
    <w:rsid w:val="00A8187D"/>
    <w:rsid w:val="00A8267C"/>
    <w:rsid w:val="00A8380D"/>
    <w:rsid w:val="00A84E20"/>
    <w:rsid w:val="00A84FFE"/>
    <w:rsid w:val="00A85170"/>
    <w:rsid w:val="00A9101A"/>
    <w:rsid w:val="00A919D7"/>
    <w:rsid w:val="00A937D1"/>
    <w:rsid w:val="00A94C56"/>
    <w:rsid w:val="00A96172"/>
    <w:rsid w:val="00A9646A"/>
    <w:rsid w:val="00A974E5"/>
    <w:rsid w:val="00A97C4E"/>
    <w:rsid w:val="00AA0225"/>
    <w:rsid w:val="00AA1635"/>
    <w:rsid w:val="00AA2CBA"/>
    <w:rsid w:val="00AA2DE1"/>
    <w:rsid w:val="00AA451E"/>
    <w:rsid w:val="00AA53DD"/>
    <w:rsid w:val="00AA5B0A"/>
    <w:rsid w:val="00AA5F3C"/>
    <w:rsid w:val="00AA637D"/>
    <w:rsid w:val="00AA6533"/>
    <w:rsid w:val="00AA69BE"/>
    <w:rsid w:val="00AB1283"/>
    <w:rsid w:val="00AB1D73"/>
    <w:rsid w:val="00AB21CB"/>
    <w:rsid w:val="00AB235D"/>
    <w:rsid w:val="00AB2FE9"/>
    <w:rsid w:val="00AB5495"/>
    <w:rsid w:val="00AB55A3"/>
    <w:rsid w:val="00AB6D93"/>
    <w:rsid w:val="00AC0522"/>
    <w:rsid w:val="00AC2053"/>
    <w:rsid w:val="00AC209A"/>
    <w:rsid w:val="00AC2663"/>
    <w:rsid w:val="00AC36E9"/>
    <w:rsid w:val="00AC54D7"/>
    <w:rsid w:val="00AC66FB"/>
    <w:rsid w:val="00AD2A6C"/>
    <w:rsid w:val="00AD3EB5"/>
    <w:rsid w:val="00AD5950"/>
    <w:rsid w:val="00AD612E"/>
    <w:rsid w:val="00AD6B84"/>
    <w:rsid w:val="00AD6E37"/>
    <w:rsid w:val="00AE050F"/>
    <w:rsid w:val="00AE3481"/>
    <w:rsid w:val="00AE4EB4"/>
    <w:rsid w:val="00AE6356"/>
    <w:rsid w:val="00AE70E6"/>
    <w:rsid w:val="00AF0BB9"/>
    <w:rsid w:val="00AF1ED2"/>
    <w:rsid w:val="00AF2338"/>
    <w:rsid w:val="00AF4338"/>
    <w:rsid w:val="00AF4376"/>
    <w:rsid w:val="00AF618D"/>
    <w:rsid w:val="00AF7E85"/>
    <w:rsid w:val="00B00B1B"/>
    <w:rsid w:val="00B00BD0"/>
    <w:rsid w:val="00B05A47"/>
    <w:rsid w:val="00B06425"/>
    <w:rsid w:val="00B06CE6"/>
    <w:rsid w:val="00B12DFA"/>
    <w:rsid w:val="00B13322"/>
    <w:rsid w:val="00B150B4"/>
    <w:rsid w:val="00B157E9"/>
    <w:rsid w:val="00B15EA3"/>
    <w:rsid w:val="00B160C7"/>
    <w:rsid w:val="00B208DA"/>
    <w:rsid w:val="00B20D83"/>
    <w:rsid w:val="00B2183F"/>
    <w:rsid w:val="00B21D91"/>
    <w:rsid w:val="00B22744"/>
    <w:rsid w:val="00B23479"/>
    <w:rsid w:val="00B24475"/>
    <w:rsid w:val="00B24881"/>
    <w:rsid w:val="00B303B0"/>
    <w:rsid w:val="00B34ADF"/>
    <w:rsid w:val="00B35D04"/>
    <w:rsid w:val="00B41361"/>
    <w:rsid w:val="00B43378"/>
    <w:rsid w:val="00B44341"/>
    <w:rsid w:val="00B4513C"/>
    <w:rsid w:val="00B461D5"/>
    <w:rsid w:val="00B477CD"/>
    <w:rsid w:val="00B47C9C"/>
    <w:rsid w:val="00B47D9D"/>
    <w:rsid w:val="00B505A6"/>
    <w:rsid w:val="00B508A1"/>
    <w:rsid w:val="00B508A7"/>
    <w:rsid w:val="00B549A3"/>
    <w:rsid w:val="00B55AC8"/>
    <w:rsid w:val="00B573AB"/>
    <w:rsid w:val="00B57415"/>
    <w:rsid w:val="00B62160"/>
    <w:rsid w:val="00B62566"/>
    <w:rsid w:val="00B62B3E"/>
    <w:rsid w:val="00B637CF"/>
    <w:rsid w:val="00B64C62"/>
    <w:rsid w:val="00B65A18"/>
    <w:rsid w:val="00B66A27"/>
    <w:rsid w:val="00B7084D"/>
    <w:rsid w:val="00B708CF"/>
    <w:rsid w:val="00B72807"/>
    <w:rsid w:val="00B738C0"/>
    <w:rsid w:val="00B7556E"/>
    <w:rsid w:val="00B7684E"/>
    <w:rsid w:val="00B80490"/>
    <w:rsid w:val="00B81C9A"/>
    <w:rsid w:val="00B81E9A"/>
    <w:rsid w:val="00B82F34"/>
    <w:rsid w:val="00B84D4B"/>
    <w:rsid w:val="00B8592D"/>
    <w:rsid w:val="00B86685"/>
    <w:rsid w:val="00B86D59"/>
    <w:rsid w:val="00B86F94"/>
    <w:rsid w:val="00B90421"/>
    <w:rsid w:val="00B91FCB"/>
    <w:rsid w:val="00B925E6"/>
    <w:rsid w:val="00B94D2A"/>
    <w:rsid w:val="00B977A9"/>
    <w:rsid w:val="00BA00C6"/>
    <w:rsid w:val="00BA15D0"/>
    <w:rsid w:val="00BA2449"/>
    <w:rsid w:val="00BA26A6"/>
    <w:rsid w:val="00BA4F63"/>
    <w:rsid w:val="00BA557F"/>
    <w:rsid w:val="00BB039A"/>
    <w:rsid w:val="00BB04D9"/>
    <w:rsid w:val="00BB2127"/>
    <w:rsid w:val="00BB33DF"/>
    <w:rsid w:val="00BB3844"/>
    <w:rsid w:val="00BB39CF"/>
    <w:rsid w:val="00BB4B21"/>
    <w:rsid w:val="00BB659A"/>
    <w:rsid w:val="00BB69C3"/>
    <w:rsid w:val="00BB738D"/>
    <w:rsid w:val="00BB7EF6"/>
    <w:rsid w:val="00BC0B74"/>
    <w:rsid w:val="00BC14AF"/>
    <w:rsid w:val="00BC197C"/>
    <w:rsid w:val="00BC1E19"/>
    <w:rsid w:val="00BC30F4"/>
    <w:rsid w:val="00BC423A"/>
    <w:rsid w:val="00BC5889"/>
    <w:rsid w:val="00BC5A09"/>
    <w:rsid w:val="00BC619A"/>
    <w:rsid w:val="00BC6598"/>
    <w:rsid w:val="00BC6A71"/>
    <w:rsid w:val="00BD08E5"/>
    <w:rsid w:val="00BD12E8"/>
    <w:rsid w:val="00BD19F6"/>
    <w:rsid w:val="00BD1CA8"/>
    <w:rsid w:val="00BD2DD9"/>
    <w:rsid w:val="00BD47DB"/>
    <w:rsid w:val="00BD5D20"/>
    <w:rsid w:val="00BD61E5"/>
    <w:rsid w:val="00BD7337"/>
    <w:rsid w:val="00BE0533"/>
    <w:rsid w:val="00BE2B52"/>
    <w:rsid w:val="00BE3191"/>
    <w:rsid w:val="00BE3F4C"/>
    <w:rsid w:val="00BE522F"/>
    <w:rsid w:val="00BE5922"/>
    <w:rsid w:val="00BE5C23"/>
    <w:rsid w:val="00BE744C"/>
    <w:rsid w:val="00BF01A8"/>
    <w:rsid w:val="00BF05FF"/>
    <w:rsid w:val="00BF07CE"/>
    <w:rsid w:val="00BF0942"/>
    <w:rsid w:val="00BF0D7A"/>
    <w:rsid w:val="00BF39CE"/>
    <w:rsid w:val="00BF3C90"/>
    <w:rsid w:val="00BF6D35"/>
    <w:rsid w:val="00BF718E"/>
    <w:rsid w:val="00C01045"/>
    <w:rsid w:val="00C01262"/>
    <w:rsid w:val="00C023A2"/>
    <w:rsid w:val="00C02A43"/>
    <w:rsid w:val="00C03B90"/>
    <w:rsid w:val="00C1094B"/>
    <w:rsid w:val="00C1099C"/>
    <w:rsid w:val="00C11A24"/>
    <w:rsid w:val="00C12608"/>
    <w:rsid w:val="00C13BE6"/>
    <w:rsid w:val="00C13F48"/>
    <w:rsid w:val="00C14883"/>
    <w:rsid w:val="00C14CB4"/>
    <w:rsid w:val="00C162AC"/>
    <w:rsid w:val="00C17F8A"/>
    <w:rsid w:val="00C20FE7"/>
    <w:rsid w:val="00C21964"/>
    <w:rsid w:val="00C23196"/>
    <w:rsid w:val="00C23201"/>
    <w:rsid w:val="00C24D01"/>
    <w:rsid w:val="00C27467"/>
    <w:rsid w:val="00C275DF"/>
    <w:rsid w:val="00C278E8"/>
    <w:rsid w:val="00C315E5"/>
    <w:rsid w:val="00C31679"/>
    <w:rsid w:val="00C342C6"/>
    <w:rsid w:val="00C37840"/>
    <w:rsid w:val="00C41FDF"/>
    <w:rsid w:val="00C42BEC"/>
    <w:rsid w:val="00C43F76"/>
    <w:rsid w:val="00C467D0"/>
    <w:rsid w:val="00C47277"/>
    <w:rsid w:val="00C474AF"/>
    <w:rsid w:val="00C47E18"/>
    <w:rsid w:val="00C47FCD"/>
    <w:rsid w:val="00C5114A"/>
    <w:rsid w:val="00C513DD"/>
    <w:rsid w:val="00C535FA"/>
    <w:rsid w:val="00C53ECF"/>
    <w:rsid w:val="00C60FBF"/>
    <w:rsid w:val="00C63111"/>
    <w:rsid w:val="00C64B7C"/>
    <w:rsid w:val="00C65EC3"/>
    <w:rsid w:val="00C6732F"/>
    <w:rsid w:val="00C7761C"/>
    <w:rsid w:val="00C7795E"/>
    <w:rsid w:val="00C85850"/>
    <w:rsid w:val="00C863EC"/>
    <w:rsid w:val="00C87CB8"/>
    <w:rsid w:val="00C9021F"/>
    <w:rsid w:val="00C91746"/>
    <w:rsid w:val="00C95525"/>
    <w:rsid w:val="00C96596"/>
    <w:rsid w:val="00CA1285"/>
    <w:rsid w:val="00CA16A8"/>
    <w:rsid w:val="00CA18C2"/>
    <w:rsid w:val="00CA25E1"/>
    <w:rsid w:val="00CA28E5"/>
    <w:rsid w:val="00CA3B0C"/>
    <w:rsid w:val="00CA4450"/>
    <w:rsid w:val="00CB1154"/>
    <w:rsid w:val="00CB3CFB"/>
    <w:rsid w:val="00CC03DA"/>
    <w:rsid w:val="00CC195D"/>
    <w:rsid w:val="00CC1B32"/>
    <w:rsid w:val="00CC4733"/>
    <w:rsid w:val="00CC47C1"/>
    <w:rsid w:val="00CC4E14"/>
    <w:rsid w:val="00CC7617"/>
    <w:rsid w:val="00CC7ABE"/>
    <w:rsid w:val="00CD0CB5"/>
    <w:rsid w:val="00CD180E"/>
    <w:rsid w:val="00CD2F60"/>
    <w:rsid w:val="00CD4B64"/>
    <w:rsid w:val="00CD4EF3"/>
    <w:rsid w:val="00CD503D"/>
    <w:rsid w:val="00CD63BD"/>
    <w:rsid w:val="00CD6729"/>
    <w:rsid w:val="00CD6738"/>
    <w:rsid w:val="00CE0318"/>
    <w:rsid w:val="00CE05B3"/>
    <w:rsid w:val="00CE1A16"/>
    <w:rsid w:val="00CE1CC2"/>
    <w:rsid w:val="00CE34F2"/>
    <w:rsid w:val="00CE3F6D"/>
    <w:rsid w:val="00CE4083"/>
    <w:rsid w:val="00CE7347"/>
    <w:rsid w:val="00CE7CF0"/>
    <w:rsid w:val="00CF0C08"/>
    <w:rsid w:val="00CF12C4"/>
    <w:rsid w:val="00CF145B"/>
    <w:rsid w:val="00CF1B01"/>
    <w:rsid w:val="00CF31C8"/>
    <w:rsid w:val="00CF47B2"/>
    <w:rsid w:val="00CF55C1"/>
    <w:rsid w:val="00CF5790"/>
    <w:rsid w:val="00CF5B9F"/>
    <w:rsid w:val="00CF73EB"/>
    <w:rsid w:val="00D00067"/>
    <w:rsid w:val="00D000FE"/>
    <w:rsid w:val="00D002B3"/>
    <w:rsid w:val="00D00396"/>
    <w:rsid w:val="00D022AB"/>
    <w:rsid w:val="00D02349"/>
    <w:rsid w:val="00D03457"/>
    <w:rsid w:val="00D04825"/>
    <w:rsid w:val="00D051D4"/>
    <w:rsid w:val="00D05FC1"/>
    <w:rsid w:val="00D0636B"/>
    <w:rsid w:val="00D10FAE"/>
    <w:rsid w:val="00D1281A"/>
    <w:rsid w:val="00D12F84"/>
    <w:rsid w:val="00D13033"/>
    <w:rsid w:val="00D154A4"/>
    <w:rsid w:val="00D15A12"/>
    <w:rsid w:val="00D15E50"/>
    <w:rsid w:val="00D166E3"/>
    <w:rsid w:val="00D17E02"/>
    <w:rsid w:val="00D201A6"/>
    <w:rsid w:val="00D203EB"/>
    <w:rsid w:val="00D20F8F"/>
    <w:rsid w:val="00D22E3C"/>
    <w:rsid w:val="00D23248"/>
    <w:rsid w:val="00D24DC8"/>
    <w:rsid w:val="00D25856"/>
    <w:rsid w:val="00D30647"/>
    <w:rsid w:val="00D31B90"/>
    <w:rsid w:val="00D337C2"/>
    <w:rsid w:val="00D373E7"/>
    <w:rsid w:val="00D37745"/>
    <w:rsid w:val="00D40A7E"/>
    <w:rsid w:val="00D40C34"/>
    <w:rsid w:val="00D40C7E"/>
    <w:rsid w:val="00D4100D"/>
    <w:rsid w:val="00D41512"/>
    <w:rsid w:val="00D41D91"/>
    <w:rsid w:val="00D4372F"/>
    <w:rsid w:val="00D47C4F"/>
    <w:rsid w:val="00D506EE"/>
    <w:rsid w:val="00D510B2"/>
    <w:rsid w:val="00D51855"/>
    <w:rsid w:val="00D52D08"/>
    <w:rsid w:val="00D53164"/>
    <w:rsid w:val="00D549E9"/>
    <w:rsid w:val="00D57EB9"/>
    <w:rsid w:val="00D60262"/>
    <w:rsid w:val="00D61CCB"/>
    <w:rsid w:val="00D61E23"/>
    <w:rsid w:val="00D63F93"/>
    <w:rsid w:val="00D64F12"/>
    <w:rsid w:val="00D7016B"/>
    <w:rsid w:val="00D702F9"/>
    <w:rsid w:val="00D7128F"/>
    <w:rsid w:val="00D713C9"/>
    <w:rsid w:val="00D727F0"/>
    <w:rsid w:val="00D74561"/>
    <w:rsid w:val="00D749F2"/>
    <w:rsid w:val="00D7568D"/>
    <w:rsid w:val="00D75874"/>
    <w:rsid w:val="00D75A04"/>
    <w:rsid w:val="00D776DB"/>
    <w:rsid w:val="00D77D12"/>
    <w:rsid w:val="00D80248"/>
    <w:rsid w:val="00D806D5"/>
    <w:rsid w:val="00D8226C"/>
    <w:rsid w:val="00D82AA4"/>
    <w:rsid w:val="00D832C9"/>
    <w:rsid w:val="00D83854"/>
    <w:rsid w:val="00D8609F"/>
    <w:rsid w:val="00D86568"/>
    <w:rsid w:val="00D8763A"/>
    <w:rsid w:val="00D9047C"/>
    <w:rsid w:val="00D916C0"/>
    <w:rsid w:val="00D93DDC"/>
    <w:rsid w:val="00D93E51"/>
    <w:rsid w:val="00D9539F"/>
    <w:rsid w:val="00D96D26"/>
    <w:rsid w:val="00D97D26"/>
    <w:rsid w:val="00DA0568"/>
    <w:rsid w:val="00DA0A30"/>
    <w:rsid w:val="00DA43B4"/>
    <w:rsid w:val="00DA4F7B"/>
    <w:rsid w:val="00DA5370"/>
    <w:rsid w:val="00DB1F25"/>
    <w:rsid w:val="00DB3437"/>
    <w:rsid w:val="00DB3C83"/>
    <w:rsid w:val="00DB3FE9"/>
    <w:rsid w:val="00DB47AD"/>
    <w:rsid w:val="00DC0DDF"/>
    <w:rsid w:val="00DC19A5"/>
    <w:rsid w:val="00DC2A74"/>
    <w:rsid w:val="00DC5353"/>
    <w:rsid w:val="00DC5AD6"/>
    <w:rsid w:val="00DC6F05"/>
    <w:rsid w:val="00DC7BDA"/>
    <w:rsid w:val="00DC7C3B"/>
    <w:rsid w:val="00DD23C1"/>
    <w:rsid w:val="00DD3100"/>
    <w:rsid w:val="00DD479F"/>
    <w:rsid w:val="00DD53EC"/>
    <w:rsid w:val="00DD68D2"/>
    <w:rsid w:val="00DD7167"/>
    <w:rsid w:val="00DE02BC"/>
    <w:rsid w:val="00DE09D9"/>
    <w:rsid w:val="00DE297F"/>
    <w:rsid w:val="00DE60D8"/>
    <w:rsid w:val="00DE7462"/>
    <w:rsid w:val="00DE7E53"/>
    <w:rsid w:val="00DE7ECD"/>
    <w:rsid w:val="00DF0204"/>
    <w:rsid w:val="00DF12FD"/>
    <w:rsid w:val="00DF13AD"/>
    <w:rsid w:val="00DF2F95"/>
    <w:rsid w:val="00DF50D6"/>
    <w:rsid w:val="00DF5D4E"/>
    <w:rsid w:val="00DF7536"/>
    <w:rsid w:val="00DF7CA7"/>
    <w:rsid w:val="00DF7E5F"/>
    <w:rsid w:val="00E00387"/>
    <w:rsid w:val="00E0108F"/>
    <w:rsid w:val="00E02533"/>
    <w:rsid w:val="00E0270C"/>
    <w:rsid w:val="00E0292E"/>
    <w:rsid w:val="00E03737"/>
    <w:rsid w:val="00E038D0"/>
    <w:rsid w:val="00E03BE2"/>
    <w:rsid w:val="00E04AA0"/>
    <w:rsid w:val="00E07450"/>
    <w:rsid w:val="00E07F05"/>
    <w:rsid w:val="00E11E02"/>
    <w:rsid w:val="00E11ED9"/>
    <w:rsid w:val="00E12890"/>
    <w:rsid w:val="00E12A7C"/>
    <w:rsid w:val="00E15FDC"/>
    <w:rsid w:val="00E16AFF"/>
    <w:rsid w:val="00E16B3B"/>
    <w:rsid w:val="00E16B82"/>
    <w:rsid w:val="00E21046"/>
    <w:rsid w:val="00E2200E"/>
    <w:rsid w:val="00E23B13"/>
    <w:rsid w:val="00E23E8C"/>
    <w:rsid w:val="00E2446D"/>
    <w:rsid w:val="00E25630"/>
    <w:rsid w:val="00E25A7D"/>
    <w:rsid w:val="00E2648C"/>
    <w:rsid w:val="00E318A6"/>
    <w:rsid w:val="00E31B83"/>
    <w:rsid w:val="00E32E56"/>
    <w:rsid w:val="00E33506"/>
    <w:rsid w:val="00E340C7"/>
    <w:rsid w:val="00E34A60"/>
    <w:rsid w:val="00E34A75"/>
    <w:rsid w:val="00E34D35"/>
    <w:rsid w:val="00E3648B"/>
    <w:rsid w:val="00E3720B"/>
    <w:rsid w:val="00E37399"/>
    <w:rsid w:val="00E3776D"/>
    <w:rsid w:val="00E41DFD"/>
    <w:rsid w:val="00E44C8B"/>
    <w:rsid w:val="00E45AF7"/>
    <w:rsid w:val="00E46FDD"/>
    <w:rsid w:val="00E47669"/>
    <w:rsid w:val="00E5076A"/>
    <w:rsid w:val="00E5090C"/>
    <w:rsid w:val="00E5192B"/>
    <w:rsid w:val="00E523CB"/>
    <w:rsid w:val="00E52454"/>
    <w:rsid w:val="00E53CF6"/>
    <w:rsid w:val="00E53DD1"/>
    <w:rsid w:val="00E53FED"/>
    <w:rsid w:val="00E55586"/>
    <w:rsid w:val="00E55C46"/>
    <w:rsid w:val="00E55FF1"/>
    <w:rsid w:val="00E562FD"/>
    <w:rsid w:val="00E5708E"/>
    <w:rsid w:val="00E60B74"/>
    <w:rsid w:val="00E61DC3"/>
    <w:rsid w:val="00E62998"/>
    <w:rsid w:val="00E638A5"/>
    <w:rsid w:val="00E65072"/>
    <w:rsid w:val="00E72140"/>
    <w:rsid w:val="00E7376C"/>
    <w:rsid w:val="00E747D9"/>
    <w:rsid w:val="00E8164B"/>
    <w:rsid w:val="00E83235"/>
    <w:rsid w:val="00E83AB6"/>
    <w:rsid w:val="00E8413D"/>
    <w:rsid w:val="00E8477D"/>
    <w:rsid w:val="00E87A40"/>
    <w:rsid w:val="00E90CD3"/>
    <w:rsid w:val="00E912CB"/>
    <w:rsid w:val="00E913B9"/>
    <w:rsid w:val="00E916D4"/>
    <w:rsid w:val="00E92619"/>
    <w:rsid w:val="00E934B7"/>
    <w:rsid w:val="00E94862"/>
    <w:rsid w:val="00E95019"/>
    <w:rsid w:val="00E9640E"/>
    <w:rsid w:val="00E967C7"/>
    <w:rsid w:val="00E97FF7"/>
    <w:rsid w:val="00EA1A7A"/>
    <w:rsid w:val="00EA2C03"/>
    <w:rsid w:val="00EA3826"/>
    <w:rsid w:val="00EA45DF"/>
    <w:rsid w:val="00EA4AB0"/>
    <w:rsid w:val="00EA4F43"/>
    <w:rsid w:val="00EA5150"/>
    <w:rsid w:val="00EA5AA7"/>
    <w:rsid w:val="00EB1D22"/>
    <w:rsid w:val="00EB22BF"/>
    <w:rsid w:val="00EB48F1"/>
    <w:rsid w:val="00EB4AC5"/>
    <w:rsid w:val="00EB4DA1"/>
    <w:rsid w:val="00EB6F1B"/>
    <w:rsid w:val="00EC0188"/>
    <w:rsid w:val="00EC1E5D"/>
    <w:rsid w:val="00EC2C79"/>
    <w:rsid w:val="00EC42EE"/>
    <w:rsid w:val="00EC6789"/>
    <w:rsid w:val="00ED04ED"/>
    <w:rsid w:val="00ED0646"/>
    <w:rsid w:val="00ED164B"/>
    <w:rsid w:val="00ED1694"/>
    <w:rsid w:val="00ED5987"/>
    <w:rsid w:val="00ED7791"/>
    <w:rsid w:val="00EE1289"/>
    <w:rsid w:val="00EE1531"/>
    <w:rsid w:val="00EE416B"/>
    <w:rsid w:val="00EE6A62"/>
    <w:rsid w:val="00EF25A4"/>
    <w:rsid w:val="00EF3FDB"/>
    <w:rsid w:val="00EF4930"/>
    <w:rsid w:val="00EF5BB9"/>
    <w:rsid w:val="00EF62A8"/>
    <w:rsid w:val="00EF7459"/>
    <w:rsid w:val="00EF7F03"/>
    <w:rsid w:val="00F02A22"/>
    <w:rsid w:val="00F02ED0"/>
    <w:rsid w:val="00F03D1E"/>
    <w:rsid w:val="00F03E16"/>
    <w:rsid w:val="00F04B37"/>
    <w:rsid w:val="00F05327"/>
    <w:rsid w:val="00F05857"/>
    <w:rsid w:val="00F05E29"/>
    <w:rsid w:val="00F074D3"/>
    <w:rsid w:val="00F1055F"/>
    <w:rsid w:val="00F11A1C"/>
    <w:rsid w:val="00F150CF"/>
    <w:rsid w:val="00F15C23"/>
    <w:rsid w:val="00F201B9"/>
    <w:rsid w:val="00F20AAB"/>
    <w:rsid w:val="00F2181F"/>
    <w:rsid w:val="00F219BA"/>
    <w:rsid w:val="00F21AD5"/>
    <w:rsid w:val="00F21BFA"/>
    <w:rsid w:val="00F22282"/>
    <w:rsid w:val="00F22F1E"/>
    <w:rsid w:val="00F25DD1"/>
    <w:rsid w:val="00F26ABB"/>
    <w:rsid w:val="00F27480"/>
    <w:rsid w:val="00F30690"/>
    <w:rsid w:val="00F317F9"/>
    <w:rsid w:val="00F328EB"/>
    <w:rsid w:val="00F368FF"/>
    <w:rsid w:val="00F37FA8"/>
    <w:rsid w:val="00F43E4E"/>
    <w:rsid w:val="00F446FB"/>
    <w:rsid w:val="00F44A24"/>
    <w:rsid w:val="00F44A76"/>
    <w:rsid w:val="00F45F16"/>
    <w:rsid w:val="00F47D85"/>
    <w:rsid w:val="00F50F09"/>
    <w:rsid w:val="00F51F11"/>
    <w:rsid w:val="00F523AD"/>
    <w:rsid w:val="00F52816"/>
    <w:rsid w:val="00F568B8"/>
    <w:rsid w:val="00F570BD"/>
    <w:rsid w:val="00F5723E"/>
    <w:rsid w:val="00F60F40"/>
    <w:rsid w:val="00F6241D"/>
    <w:rsid w:val="00F626AE"/>
    <w:rsid w:val="00F63211"/>
    <w:rsid w:val="00F6661E"/>
    <w:rsid w:val="00F66D0A"/>
    <w:rsid w:val="00F6723F"/>
    <w:rsid w:val="00F70064"/>
    <w:rsid w:val="00F709D6"/>
    <w:rsid w:val="00F70DA7"/>
    <w:rsid w:val="00F717EE"/>
    <w:rsid w:val="00F720CD"/>
    <w:rsid w:val="00F72293"/>
    <w:rsid w:val="00F75350"/>
    <w:rsid w:val="00F76971"/>
    <w:rsid w:val="00F77578"/>
    <w:rsid w:val="00F816BF"/>
    <w:rsid w:val="00F817F7"/>
    <w:rsid w:val="00F81AEF"/>
    <w:rsid w:val="00F82484"/>
    <w:rsid w:val="00F833F5"/>
    <w:rsid w:val="00F854F2"/>
    <w:rsid w:val="00F90C2A"/>
    <w:rsid w:val="00F91C2D"/>
    <w:rsid w:val="00F921A5"/>
    <w:rsid w:val="00F921CF"/>
    <w:rsid w:val="00F923A8"/>
    <w:rsid w:val="00F9283C"/>
    <w:rsid w:val="00F92C90"/>
    <w:rsid w:val="00F93A84"/>
    <w:rsid w:val="00F9503C"/>
    <w:rsid w:val="00F951A7"/>
    <w:rsid w:val="00F95550"/>
    <w:rsid w:val="00F96EDE"/>
    <w:rsid w:val="00F9719A"/>
    <w:rsid w:val="00FA03F7"/>
    <w:rsid w:val="00FA24D7"/>
    <w:rsid w:val="00FA3138"/>
    <w:rsid w:val="00FA3263"/>
    <w:rsid w:val="00FA3E53"/>
    <w:rsid w:val="00FA48FF"/>
    <w:rsid w:val="00FA650A"/>
    <w:rsid w:val="00FA6A55"/>
    <w:rsid w:val="00FA6EF1"/>
    <w:rsid w:val="00FB08FB"/>
    <w:rsid w:val="00FB235C"/>
    <w:rsid w:val="00FB28FA"/>
    <w:rsid w:val="00FB599D"/>
    <w:rsid w:val="00FB63BF"/>
    <w:rsid w:val="00FB654E"/>
    <w:rsid w:val="00FB7073"/>
    <w:rsid w:val="00FC1849"/>
    <w:rsid w:val="00FC3A41"/>
    <w:rsid w:val="00FC4472"/>
    <w:rsid w:val="00FD0CD6"/>
    <w:rsid w:val="00FD169A"/>
    <w:rsid w:val="00FD2ADD"/>
    <w:rsid w:val="00FD3095"/>
    <w:rsid w:val="00FD39E7"/>
    <w:rsid w:val="00FD3C59"/>
    <w:rsid w:val="00FD417D"/>
    <w:rsid w:val="00FD4D19"/>
    <w:rsid w:val="00FD5148"/>
    <w:rsid w:val="00FD7560"/>
    <w:rsid w:val="00FE060D"/>
    <w:rsid w:val="00FE12ED"/>
    <w:rsid w:val="00FE2365"/>
    <w:rsid w:val="00FE26B4"/>
    <w:rsid w:val="00FE55BA"/>
    <w:rsid w:val="00FE6779"/>
    <w:rsid w:val="00FE7509"/>
    <w:rsid w:val="00FF2C2D"/>
    <w:rsid w:val="00FF3228"/>
    <w:rsid w:val="00FF3486"/>
    <w:rsid w:val="00FF3A52"/>
  </w:rsids>
  <m:mathPr>
    <m:mathFont m:val="Cambria Math"/>
    <m:brkBin m:val="before"/>
    <m:brkBinSub m:val="--"/>
    <m:smallFrac m:val="0"/>
    <m:dispDef m:val="0"/>
    <m:lMargin m:val="0"/>
    <m:rMargin m:val="0"/>
    <m:defJc m:val="centerGroup"/>
    <m:wrapRight/>
    <m:intLim m:val="subSup"/>
    <m:naryLim m:val="subSup"/>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8568EEC"/>
  <w15:docId w15:val="{43E70799-E70F-46D7-865E-2DFB0D3F5D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36E86"/>
    <w:pPr>
      <w:spacing w:line="280" w:lineRule="atLeast"/>
    </w:pPr>
    <w:rPr>
      <w:rFonts w:ascii="Arial" w:hAnsi="Arial" w:cs="Arial"/>
      <w:lang w:eastAsia="zh-TW"/>
    </w:rPr>
  </w:style>
  <w:style w:type="paragraph" w:styleId="berschrift1">
    <w:name w:val="heading 1"/>
    <w:basedOn w:val="Standard"/>
    <w:next w:val="Standard"/>
    <w:qFormat/>
    <w:rsid w:val="00336E86"/>
    <w:pPr>
      <w:keepNext/>
      <w:numPr>
        <w:numId w:val="15"/>
      </w:numPr>
      <w:spacing w:before="160" w:after="160"/>
      <w:outlineLvl w:val="0"/>
    </w:pPr>
    <w:rPr>
      <w:b/>
      <w:bCs/>
      <w:kern w:val="32"/>
      <w:sz w:val="26"/>
    </w:rPr>
  </w:style>
  <w:style w:type="paragraph" w:styleId="berschrift2">
    <w:name w:val="heading 2"/>
    <w:basedOn w:val="Standard"/>
    <w:next w:val="Standard"/>
    <w:qFormat/>
    <w:rsid w:val="00336E86"/>
    <w:pPr>
      <w:keepNext/>
      <w:numPr>
        <w:ilvl w:val="1"/>
        <w:numId w:val="15"/>
      </w:numPr>
      <w:outlineLvl w:val="1"/>
    </w:pPr>
    <w:rPr>
      <w:b/>
      <w:bCs/>
    </w:rPr>
  </w:style>
  <w:style w:type="paragraph" w:styleId="berschrift3">
    <w:name w:val="heading 3"/>
    <w:basedOn w:val="Standard"/>
    <w:next w:val="Standard"/>
    <w:qFormat/>
    <w:rsid w:val="00336E86"/>
    <w:pPr>
      <w:keepNext/>
      <w:numPr>
        <w:ilvl w:val="2"/>
        <w:numId w:val="15"/>
      </w:numPr>
      <w:outlineLvl w:val="2"/>
    </w:pPr>
    <w:rPr>
      <w:b/>
      <w:bCs/>
    </w:rPr>
  </w:style>
  <w:style w:type="paragraph" w:styleId="berschrift4">
    <w:name w:val="heading 4"/>
    <w:basedOn w:val="Standard"/>
    <w:next w:val="Standard"/>
    <w:link w:val="berschrift4Zchn"/>
    <w:qFormat/>
    <w:rsid w:val="00336E86"/>
    <w:pPr>
      <w:keepNext/>
      <w:numPr>
        <w:ilvl w:val="3"/>
        <w:numId w:val="15"/>
      </w:numPr>
      <w:outlineLvl w:val="3"/>
    </w:pPr>
    <w:rPr>
      <w:b/>
      <w:bCs/>
    </w:rPr>
  </w:style>
  <w:style w:type="paragraph" w:styleId="berschrift5">
    <w:name w:val="heading 5"/>
    <w:basedOn w:val="Standard"/>
    <w:next w:val="Standard"/>
    <w:link w:val="berschrift5Zchn"/>
    <w:qFormat/>
    <w:rsid w:val="00336E86"/>
    <w:pPr>
      <w:numPr>
        <w:ilvl w:val="4"/>
        <w:numId w:val="15"/>
      </w:numPr>
      <w:outlineLvl w:val="4"/>
    </w:pPr>
    <w:rPr>
      <w:b/>
      <w:bCs/>
    </w:rPr>
  </w:style>
  <w:style w:type="paragraph" w:styleId="berschrift6">
    <w:name w:val="heading 6"/>
    <w:basedOn w:val="Standard"/>
    <w:next w:val="Standard"/>
    <w:link w:val="berschrift6Zchn"/>
    <w:qFormat/>
    <w:rsid w:val="00336E86"/>
    <w:pPr>
      <w:numPr>
        <w:ilvl w:val="5"/>
        <w:numId w:val="15"/>
      </w:numPr>
      <w:outlineLvl w:val="5"/>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Absatz-Standardschriftart1">
    <w:name w:val="Absatz-Standardschriftart1"/>
    <w:semiHidden/>
    <w:rsid w:val="00D23248"/>
  </w:style>
  <w:style w:type="paragraph" w:styleId="Kopfzeile">
    <w:name w:val="header"/>
    <w:basedOn w:val="Standard"/>
    <w:rsid w:val="00336E86"/>
    <w:pPr>
      <w:tabs>
        <w:tab w:val="center" w:pos="4536"/>
        <w:tab w:val="right" w:pos="9072"/>
      </w:tabs>
    </w:pPr>
  </w:style>
  <w:style w:type="paragraph" w:styleId="Fuzeile">
    <w:name w:val="footer"/>
    <w:aliases w:val="97P_WWF_Fusszeile"/>
    <w:basedOn w:val="Standard"/>
    <w:rsid w:val="00336E86"/>
    <w:pPr>
      <w:tabs>
        <w:tab w:val="right" w:pos="9015"/>
      </w:tabs>
      <w:spacing w:line="180" w:lineRule="exact"/>
    </w:pPr>
    <w:rPr>
      <w:sz w:val="15"/>
      <w:szCs w:val="15"/>
    </w:rPr>
  </w:style>
  <w:style w:type="table" w:customStyle="1" w:styleId="Tabellengitternetz">
    <w:name w:val="Tabellengitternetz"/>
    <w:basedOn w:val="NormaleTabelle"/>
    <w:rsid w:val="00CE2323"/>
    <w:pPr>
      <w:spacing w:line="280" w:lineRule="atLeast"/>
    </w:pPr>
    <w:tblPr>
      <w:tblCellMar>
        <w:left w:w="0" w:type="dxa"/>
        <w:right w:w="0" w:type="dxa"/>
      </w:tblCellMar>
    </w:tblPr>
  </w:style>
  <w:style w:type="paragraph" w:customStyle="1" w:styleId="Universittseinheit">
    <w:name w:val="Universitätseinheit"/>
    <w:basedOn w:val="Standard"/>
    <w:rsid w:val="0084116D"/>
    <w:pPr>
      <w:spacing w:line="240" w:lineRule="exact"/>
    </w:pPr>
    <w:rPr>
      <w:b/>
      <w:bCs/>
    </w:rPr>
  </w:style>
  <w:style w:type="paragraph" w:customStyle="1" w:styleId="Absender">
    <w:name w:val="Absender"/>
    <w:basedOn w:val="Standard"/>
    <w:rsid w:val="0084116D"/>
    <w:pPr>
      <w:spacing w:line="180" w:lineRule="exact"/>
    </w:pPr>
    <w:rPr>
      <w:sz w:val="15"/>
      <w:szCs w:val="15"/>
    </w:rPr>
  </w:style>
  <w:style w:type="paragraph" w:customStyle="1" w:styleId="Betreff">
    <w:name w:val="Betreff"/>
    <w:basedOn w:val="Standard"/>
    <w:rsid w:val="003D208E"/>
    <w:rPr>
      <w:b/>
      <w:bCs/>
    </w:rPr>
  </w:style>
  <w:style w:type="paragraph" w:customStyle="1" w:styleId="Adresse">
    <w:name w:val="Adresse"/>
    <w:basedOn w:val="Standard"/>
    <w:rsid w:val="00F3503B"/>
    <w:pPr>
      <w:ind w:right="1985"/>
    </w:pPr>
  </w:style>
  <w:style w:type="paragraph" w:customStyle="1" w:styleId="Untereinheit">
    <w:name w:val="Untereinheit"/>
    <w:basedOn w:val="Universittseinheit"/>
    <w:rsid w:val="002A5F29"/>
    <w:rPr>
      <w:b w:val="0"/>
      <w:bCs w:val="0"/>
    </w:rPr>
  </w:style>
  <w:style w:type="paragraph" w:customStyle="1" w:styleId="00KWWFStandard">
    <w:name w:val="00K_WWF_Standard"/>
    <w:basedOn w:val="Standard"/>
    <w:qFormat/>
    <w:rsid w:val="00336E86"/>
  </w:style>
  <w:style w:type="paragraph" w:customStyle="1" w:styleId="01KWWFLauftext">
    <w:name w:val="01K_WWF_Lauftext"/>
    <w:basedOn w:val="Standard"/>
    <w:qFormat/>
    <w:rsid w:val="00336E86"/>
    <w:pPr>
      <w:spacing w:after="280"/>
      <w:jc w:val="both"/>
    </w:pPr>
  </w:style>
  <w:style w:type="paragraph" w:customStyle="1" w:styleId="02KWWFLead">
    <w:name w:val="02K_WWF_Lead"/>
    <w:basedOn w:val="Standard"/>
    <w:rsid w:val="00336E86"/>
    <w:pPr>
      <w:spacing w:before="280" w:after="280"/>
      <w:jc w:val="both"/>
    </w:pPr>
    <w:rPr>
      <w:b/>
      <w:bCs/>
    </w:rPr>
  </w:style>
  <w:style w:type="paragraph" w:customStyle="1" w:styleId="03KWWFAufzStrichohneAbstand">
    <w:name w:val="03K_WWF_Aufz_Strich_ohne_Abstand"/>
    <w:basedOn w:val="Standard"/>
    <w:qFormat/>
    <w:rsid w:val="00D03457"/>
    <w:pPr>
      <w:numPr>
        <w:numId w:val="19"/>
      </w:numPr>
      <w:tabs>
        <w:tab w:val="left" w:pos="284"/>
      </w:tabs>
      <w:spacing w:after="280"/>
      <w:ind w:left="284" w:hanging="284"/>
      <w:contextualSpacing/>
    </w:pPr>
  </w:style>
  <w:style w:type="paragraph" w:customStyle="1" w:styleId="04KWWFAufzStrichmitAbstand">
    <w:name w:val="04K_WWF_Aufz_Strich_mit_Abstand"/>
    <w:basedOn w:val="01KWWFLauftext"/>
    <w:qFormat/>
    <w:rsid w:val="00336E86"/>
    <w:pPr>
      <w:numPr>
        <w:numId w:val="8"/>
      </w:numPr>
    </w:pPr>
  </w:style>
  <w:style w:type="paragraph" w:customStyle="1" w:styleId="05KWWFAufzZahlohneAbstand">
    <w:name w:val="05K_WWF_Aufz_Zahl_ohne_Abstand"/>
    <w:basedOn w:val="01KWWFLauftext"/>
    <w:qFormat/>
    <w:rsid w:val="00E11ED9"/>
    <w:pPr>
      <w:numPr>
        <w:numId w:val="23"/>
      </w:numPr>
      <w:tabs>
        <w:tab w:val="left" w:pos="284"/>
      </w:tabs>
      <w:ind w:left="284" w:hanging="284"/>
      <w:contextualSpacing/>
    </w:pPr>
  </w:style>
  <w:style w:type="paragraph" w:customStyle="1" w:styleId="06KWWFAufzZahlmitAbstand">
    <w:name w:val="06K_WWF_Aufz_Zahl_mit_Abstand"/>
    <w:basedOn w:val="01KWWFLauftext"/>
    <w:qFormat/>
    <w:rsid w:val="00336E86"/>
    <w:pPr>
      <w:numPr>
        <w:numId w:val="9"/>
      </w:numPr>
    </w:pPr>
  </w:style>
  <w:style w:type="paragraph" w:customStyle="1" w:styleId="10KWWFberschrift1num">
    <w:name w:val="10K_WWF_Überschrift1_num"/>
    <w:basedOn w:val="Standard"/>
    <w:qFormat/>
    <w:rsid w:val="00336E86"/>
    <w:pPr>
      <w:numPr>
        <w:numId w:val="7"/>
      </w:numPr>
      <w:spacing w:before="400" w:after="80"/>
      <w:outlineLvl w:val="0"/>
    </w:pPr>
    <w:rPr>
      <w:b/>
      <w:sz w:val="26"/>
    </w:rPr>
  </w:style>
  <w:style w:type="paragraph" w:customStyle="1" w:styleId="11KWWFberschrift1unnum">
    <w:name w:val="11K_WWF_Überschrift1_unnum"/>
    <w:basedOn w:val="10KWWFberschrift1num"/>
    <w:next w:val="01KWWFLauftext"/>
    <w:qFormat/>
    <w:rsid w:val="00336E86"/>
    <w:pPr>
      <w:numPr>
        <w:numId w:val="0"/>
      </w:numPr>
    </w:pPr>
  </w:style>
  <w:style w:type="paragraph" w:customStyle="1" w:styleId="20KWWFberschrift2num">
    <w:name w:val="20K_WWF_Überschrift2_num"/>
    <w:basedOn w:val="Standard"/>
    <w:next w:val="01KWWFLauftext"/>
    <w:qFormat/>
    <w:rsid w:val="00336E86"/>
    <w:pPr>
      <w:numPr>
        <w:ilvl w:val="1"/>
        <w:numId w:val="7"/>
      </w:numPr>
      <w:spacing w:before="80" w:after="80"/>
    </w:pPr>
    <w:rPr>
      <w:b/>
      <w:sz w:val="22"/>
    </w:rPr>
  </w:style>
  <w:style w:type="paragraph" w:customStyle="1" w:styleId="21KWWFberschrift2unnum">
    <w:name w:val="21K_WWF_Überschrift2_unnum"/>
    <w:basedOn w:val="20KWWFberschrift2num"/>
    <w:next w:val="01KWWFLauftext"/>
    <w:qFormat/>
    <w:rsid w:val="00336E86"/>
    <w:pPr>
      <w:numPr>
        <w:ilvl w:val="0"/>
        <w:numId w:val="0"/>
      </w:numPr>
    </w:pPr>
  </w:style>
  <w:style w:type="paragraph" w:customStyle="1" w:styleId="30KWWFberschrift3num">
    <w:name w:val="30K_WWF_Überschrift3_num"/>
    <w:basedOn w:val="Standard"/>
    <w:next w:val="01KWWFLauftext"/>
    <w:qFormat/>
    <w:rsid w:val="00336E86"/>
    <w:pPr>
      <w:numPr>
        <w:ilvl w:val="2"/>
        <w:numId w:val="7"/>
      </w:numPr>
      <w:spacing w:after="80"/>
    </w:pPr>
    <w:rPr>
      <w:b/>
    </w:rPr>
  </w:style>
  <w:style w:type="paragraph" w:customStyle="1" w:styleId="31KWWFberschrift3unnum">
    <w:name w:val="31K_WWF_Überschrift3_unnum"/>
    <w:basedOn w:val="30KWWFberschrift3num"/>
    <w:next w:val="01KWWFLauftext"/>
    <w:qFormat/>
    <w:rsid w:val="00336E86"/>
    <w:pPr>
      <w:numPr>
        <w:ilvl w:val="0"/>
        <w:numId w:val="0"/>
      </w:numPr>
    </w:pPr>
  </w:style>
  <w:style w:type="numbering" w:customStyle="1" w:styleId="40KWWFAufzhlungStriche">
    <w:name w:val="40K_WWF_Aufzählung_Striche"/>
    <w:basedOn w:val="KeineListe"/>
    <w:rsid w:val="00336E86"/>
    <w:pPr>
      <w:numPr>
        <w:numId w:val="8"/>
      </w:numPr>
    </w:pPr>
  </w:style>
  <w:style w:type="numbering" w:customStyle="1" w:styleId="41KWWFAufzhlungZahlen">
    <w:name w:val="41K_WWF_Aufzählung_Zahlen"/>
    <w:basedOn w:val="40KWWFAufzhlungStriche"/>
    <w:rsid w:val="00336E86"/>
    <w:pPr>
      <w:numPr>
        <w:numId w:val="9"/>
      </w:numPr>
    </w:pPr>
  </w:style>
  <w:style w:type="table" w:customStyle="1" w:styleId="50KWWFTabelle">
    <w:name w:val="50K_WWF_Tabelle"/>
    <w:basedOn w:val="NormaleTabelle"/>
    <w:rsid w:val="00336E86"/>
    <w:tblPr>
      <w:tblBorders>
        <w:bottom w:val="single" w:sz="2" w:space="0" w:color="auto"/>
        <w:insideH w:val="single" w:sz="2" w:space="0" w:color="auto"/>
        <w:insideV w:val="single" w:sz="2" w:space="0" w:color="auto"/>
      </w:tblBorders>
      <w:tblCellMar>
        <w:left w:w="0" w:type="dxa"/>
      </w:tblCellMar>
    </w:tblPr>
  </w:style>
  <w:style w:type="table" w:customStyle="1" w:styleId="51KWWFTabelleProtokollkopf">
    <w:name w:val="51K_WWF_Tabelle_Protokollkopf"/>
    <w:basedOn w:val="50KWWFTabelle"/>
    <w:rsid w:val="00336E86"/>
    <w:tblPr>
      <w:tblInd w:w="-1134" w:type="dxa"/>
      <w:tblBorders>
        <w:top w:val="single" w:sz="4" w:space="0" w:color="auto"/>
        <w:bottom w:val="single" w:sz="4" w:space="0" w:color="auto"/>
        <w:insideH w:val="none" w:sz="0" w:space="0" w:color="auto"/>
        <w:insideV w:val="none" w:sz="0" w:space="0" w:color="auto"/>
      </w:tblBorders>
    </w:tblPr>
  </w:style>
  <w:style w:type="paragraph" w:customStyle="1" w:styleId="53KWWFTabellentext">
    <w:name w:val="53K_WWF_Tabellentext"/>
    <w:basedOn w:val="Standard"/>
    <w:qFormat/>
    <w:rsid w:val="00336E86"/>
    <w:pPr>
      <w:spacing w:after="60"/>
      <w:ind w:left="113"/>
      <w:contextualSpacing/>
    </w:pPr>
  </w:style>
  <w:style w:type="paragraph" w:customStyle="1" w:styleId="52KWWFTabellentitel">
    <w:name w:val="52K_WWF_Tabellentitel"/>
    <w:basedOn w:val="53KWWFTabellentext"/>
    <w:next w:val="53KWWFTabellentext"/>
    <w:qFormat/>
    <w:rsid w:val="00336E86"/>
    <w:rPr>
      <w:b/>
    </w:rPr>
  </w:style>
  <w:style w:type="paragraph" w:customStyle="1" w:styleId="54KWWFTabellentextlinks">
    <w:name w:val="54K_WWF_Tabellentext_links"/>
    <w:basedOn w:val="53KWWFTabellentext"/>
    <w:qFormat/>
    <w:rsid w:val="00336E86"/>
    <w:pPr>
      <w:ind w:left="0"/>
    </w:pPr>
  </w:style>
  <w:style w:type="paragraph" w:customStyle="1" w:styleId="55KWWFDatuminTabelle">
    <w:name w:val="55K_WWF_Datum_in_Tabelle"/>
    <w:basedOn w:val="53KWWFTabellentext"/>
    <w:qFormat/>
    <w:rsid w:val="00336E86"/>
  </w:style>
  <w:style w:type="paragraph" w:customStyle="1" w:styleId="56KWWFBetreffinTabelle">
    <w:name w:val="56K_WWF_Betreff_in_Tabelle"/>
    <w:basedOn w:val="53KWWFTabellentext"/>
    <w:qFormat/>
    <w:rsid w:val="00336E86"/>
    <w:pPr>
      <w:spacing w:before="120" w:after="120"/>
    </w:pPr>
    <w:rPr>
      <w:b/>
      <w:sz w:val="24"/>
    </w:rPr>
  </w:style>
  <w:style w:type="paragraph" w:customStyle="1" w:styleId="63KWWFkleineTabInhalte">
    <w:name w:val="63K_WWF_kleine_TabInhalte"/>
    <w:basedOn w:val="Standard"/>
    <w:qFormat/>
    <w:rsid w:val="00336E86"/>
    <w:pPr>
      <w:keepNext/>
      <w:keepLines/>
      <w:spacing w:before="40" w:after="40" w:line="200" w:lineRule="atLeast"/>
      <w:ind w:left="113"/>
    </w:pPr>
    <w:rPr>
      <w:sz w:val="15"/>
    </w:rPr>
  </w:style>
  <w:style w:type="paragraph" w:customStyle="1" w:styleId="65KWWFkleineTabInhalterechts">
    <w:name w:val="65K_WWF_kleine_TabInhalte_rechts"/>
    <w:basedOn w:val="63KWWFkleineTabInhalte"/>
    <w:rsid w:val="00336E86"/>
    <w:pPr>
      <w:jc w:val="right"/>
    </w:pPr>
    <w:rPr>
      <w:szCs w:val="15"/>
    </w:rPr>
  </w:style>
  <w:style w:type="paragraph" w:customStyle="1" w:styleId="57KWWFAttributspalte">
    <w:name w:val="57K_WWF_Attributspalte"/>
    <w:basedOn w:val="65KWWFkleineTabInhalterechts"/>
    <w:qFormat/>
    <w:rsid w:val="00336E86"/>
    <w:pPr>
      <w:spacing w:before="0" w:after="0" w:line="280" w:lineRule="atLeast"/>
      <w:ind w:left="57"/>
    </w:pPr>
  </w:style>
  <w:style w:type="paragraph" w:customStyle="1" w:styleId="60KWWFkleineSpaltenberschrift">
    <w:name w:val="60K_WWF_kleine_Spaltenüberschrift"/>
    <w:basedOn w:val="63KWWFkleineTabInhalte"/>
    <w:rsid w:val="00336E86"/>
    <w:pPr>
      <w:spacing w:after="200"/>
    </w:pPr>
  </w:style>
  <w:style w:type="paragraph" w:customStyle="1" w:styleId="61KWWFkleineSpaltenberschriftlinks">
    <w:name w:val="61K_WWF_kleine_Spaltenüberschrift_links"/>
    <w:basedOn w:val="60KWWFkleineSpaltenberschrift"/>
    <w:rsid w:val="00336E86"/>
    <w:pPr>
      <w:spacing w:after="160"/>
      <w:ind w:left="0"/>
    </w:pPr>
  </w:style>
  <w:style w:type="paragraph" w:customStyle="1" w:styleId="62KWWFkleineSpaltenberschriftrechts">
    <w:name w:val="62K_WWF_kleine_Spaltenüberschrift_rechts"/>
    <w:basedOn w:val="60KWWFkleineSpaltenberschrift"/>
    <w:qFormat/>
    <w:rsid w:val="00336E86"/>
    <w:pPr>
      <w:jc w:val="right"/>
    </w:pPr>
  </w:style>
  <w:style w:type="paragraph" w:customStyle="1" w:styleId="64KWWFkleineTabInhaltelinks">
    <w:name w:val="64K_WWF_kleine_TabInhalte_links"/>
    <w:basedOn w:val="63KWWFkleineTabInhalte"/>
    <w:next w:val="65KWWFkleineTabInhalterechts"/>
    <w:qFormat/>
    <w:rsid w:val="00336E86"/>
    <w:pPr>
      <w:ind w:left="0"/>
    </w:pPr>
  </w:style>
  <w:style w:type="paragraph" w:customStyle="1" w:styleId="80KWWFBriefadresse">
    <w:name w:val="80K_WWF_Briefadresse"/>
    <w:basedOn w:val="00KWWFStandard"/>
    <w:rsid w:val="00336E86"/>
    <w:pPr>
      <w:spacing w:line="220" w:lineRule="atLeast"/>
      <w:ind w:right="1985"/>
    </w:pPr>
    <w:rPr>
      <w:sz w:val="18"/>
      <w:szCs w:val="18"/>
    </w:rPr>
  </w:style>
  <w:style w:type="paragraph" w:customStyle="1" w:styleId="81KWWFBriefBetreff">
    <w:name w:val="81K_WWF_BriefBetreff"/>
    <w:basedOn w:val="01KWWFLauftext"/>
    <w:rsid w:val="00336E86"/>
    <w:rPr>
      <w:b/>
    </w:rPr>
  </w:style>
  <w:style w:type="paragraph" w:customStyle="1" w:styleId="82KWWFBriefUnterschrift">
    <w:name w:val="82K_WWF_BriefUnterschrift"/>
    <w:basedOn w:val="00KWWFStandard"/>
    <w:rsid w:val="00336E86"/>
    <w:pPr>
      <w:spacing w:before="840"/>
    </w:pPr>
  </w:style>
  <w:style w:type="paragraph" w:customStyle="1" w:styleId="83KWWFBriefAbsenderzeile">
    <w:name w:val="83K_WWF_BriefAbsenderzeile"/>
    <w:basedOn w:val="00KWWFStandard"/>
    <w:rsid w:val="00336E86"/>
    <w:pPr>
      <w:spacing w:line="180" w:lineRule="exact"/>
    </w:pPr>
    <w:rPr>
      <w:sz w:val="14"/>
      <w:szCs w:val="14"/>
    </w:rPr>
  </w:style>
  <w:style w:type="paragraph" w:customStyle="1" w:styleId="90KWWFUniversittseinheit">
    <w:name w:val="90K_WWF_Universitätseinheit"/>
    <w:basedOn w:val="Standard"/>
    <w:rsid w:val="00336E86"/>
    <w:pPr>
      <w:spacing w:line="240" w:lineRule="exact"/>
    </w:pPr>
    <w:rPr>
      <w:b/>
      <w:bCs/>
    </w:rPr>
  </w:style>
  <w:style w:type="paragraph" w:customStyle="1" w:styleId="91KWWFAbsender">
    <w:name w:val="91K_WWF_Absender"/>
    <w:basedOn w:val="Standard"/>
    <w:rsid w:val="00336E86"/>
    <w:pPr>
      <w:spacing w:line="180" w:lineRule="exact"/>
    </w:pPr>
    <w:rPr>
      <w:sz w:val="15"/>
      <w:szCs w:val="15"/>
    </w:rPr>
  </w:style>
  <w:style w:type="paragraph" w:customStyle="1" w:styleId="92KWWFDatum">
    <w:name w:val="92K_WWF_Datum"/>
    <w:basedOn w:val="Standard"/>
    <w:qFormat/>
    <w:rsid w:val="00336E86"/>
    <w:pPr>
      <w:spacing w:after="640"/>
    </w:pPr>
  </w:style>
  <w:style w:type="paragraph" w:customStyle="1" w:styleId="93KWWFDokumententyp">
    <w:name w:val="93K_WWF_Dokumententyp"/>
    <w:basedOn w:val="Standard"/>
    <w:rsid w:val="00336E86"/>
    <w:pPr>
      <w:spacing w:line="280" w:lineRule="exact"/>
    </w:pPr>
    <w:rPr>
      <w:b/>
      <w:bCs/>
      <w:sz w:val="24"/>
      <w:szCs w:val="24"/>
    </w:rPr>
  </w:style>
  <w:style w:type="paragraph" w:customStyle="1" w:styleId="94KWWFDokumententypklein">
    <w:name w:val="94K_WWF_Dokumententyp_klein"/>
    <w:basedOn w:val="Standard"/>
    <w:rsid w:val="00336E86"/>
    <w:pPr>
      <w:spacing w:after="320"/>
    </w:pPr>
    <w:rPr>
      <w:b/>
      <w:bCs/>
    </w:rPr>
  </w:style>
  <w:style w:type="paragraph" w:customStyle="1" w:styleId="95KWWFTrennzeile">
    <w:name w:val="95K_WWF_Trennzeile"/>
    <w:basedOn w:val="Standard"/>
    <w:qFormat/>
    <w:rsid w:val="00336E86"/>
    <w:pPr>
      <w:spacing w:line="20" w:lineRule="exact"/>
    </w:pPr>
  </w:style>
  <w:style w:type="paragraph" w:styleId="Beschriftung">
    <w:name w:val="caption"/>
    <w:aliases w:val="96_WWF"/>
    <w:basedOn w:val="Standard"/>
    <w:next w:val="Standard"/>
    <w:qFormat/>
    <w:rsid w:val="00336E86"/>
    <w:pPr>
      <w:keepNext/>
      <w:keepLines/>
      <w:spacing w:after="280" w:line="200" w:lineRule="atLeast"/>
    </w:pPr>
    <w:rPr>
      <w:b/>
      <w:bCs/>
      <w:sz w:val="13"/>
    </w:rPr>
  </w:style>
  <w:style w:type="paragraph" w:styleId="Dokumentstruktur">
    <w:name w:val="Document Map"/>
    <w:basedOn w:val="Standard"/>
    <w:link w:val="DokumentstrukturZchn"/>
    <w:semiHidden/>
    <w:rsid w:val="00336E86"/>
    <w:pPr>
      <w:shd w:val="clear" w:color="auto" w:fill="000080"/>
    </w:pPr>
    <w:rPr>
      <w:rFonts w:ascii="Tahoma" w:hAnsi="Tahoma" w:cs="Tahoma"/>
    </w:rPr>
  </w:style>
  <w:style w:type="character" w:customStyle="1" w:styleId="DokumentstrukturZchn">
    <w:name w:val="Dokumentstruktur Zchn"/>
    <w:link w:val="Dokumentstruktur"/>
    <w:semiHidden/>
    <w:rsid w:val="00336E86"/>
    <w:rPr>
      <w:rFonts w:ascii="Tahoma" w:hAnsi="Tahoma" w:cs="Tahoma"/>
      <w:shd w:val="clear" w:color="auto" w:fill="000080"/>
      <w:lang w:eastAsia="zh-TW"/>
    </w:rPr>
  </w:style>
  <w:style w:type="table" w:styleId="Tabellenraster">
    <w:name w:val="Table Grid"/>
    <w:basedOn w:val="NormaleTabelle"/>
    <w:rsid w:val="00336E86"/>
    <w:pPr>
      <w:spacing w:line="280" w:lineRule="atLeast"/>
    </w:pPr>
    <w:tblPr>
      <w:tblCellMar>
        <w:left w:w="0" w:type="dxa"/>
        <w:right w:w="0" w:type="dxa"/>
      </w:tblCellMar>
    </w:tblPr>
  </w:style>
  <w:style w:type="character" w:customStyle="1" w:styleId="berschrift4Zchn">
    <w:name w:val="Überschrift 4 Zchn"/>
    <w:link w:val="berschrift4"/>
    <w:rsid w:val="00336E86"/>
    <w:rPr>
      <w:rFonts w:ascii="Arial" w:hAnsi="Arial" w:cs="Arial"/>
      <w:b/>
      <w:bCs/>
      <w:lang w:eastAsia="zh-TW"/>
    </w:rPr>
  </w:style>
  <w:style w:type="character" w:customStyle="1" w:styleId="berschrift5Zchn">
    <w:name w:val="Überschrift 5 Zchn"/>
    <w:link w:val="berschrift5"/>
    <w:rsid w:val="00336E86"/>
    <w:rPr>
      <w:rFonts w:ascii="Arial" w:hAnsi="Arial" w:cs="Arial"/>
      <w:b/>
      <w:bCs/>
      <w:lang w:eastAsia="zh-TW"/>
    </w:rPr>
  </w:style>
  <w:style w:type="character" w:customStyle="1" w:styleId="berschrift6Zchn">
    <w:name w:val="Überschrift 6 Zchn"/>
    <w:link w:val="berschrift6"/>
    <w:rsid w:val="00336E86"/>
    <w:rPr>
      <w:rFonts w:ascii="Arial" w:hAnsi="Arial" w:cs="Arial"/>
      <w:b/>
      <w:bCs/>
      <w:lang w:eastAsia="zh-TW"/>
    </w:rPr>
  </w:style>
  <w:style w:type="paragraph" w:styleId="Funotentext">
    <w:name w:val="footnote text"/>
    <w:basedOn w:val="Standard"/>
    <w:link w:val="FunotentextZchn"/>
    <w:uiPriority w:val="99"/>
    <w:semiHidden/>
    <w:unhideWhenUsed/>
    <w:rsid w:val="008729CD"/>
  </w:style>
  <w:style w:type="character" w:customStyle="1" w:styleId="FunotentextZchn">
    <w:name w:val="Fußnotentext Zchn"/>
    <w:link w:val="Funotentext"/>
    <w:uiPriority w:val="99"/>
    <w:semiHidden/>
    <w:rsid w:val="008729CD"/>
    <w:rPr>
      <w:rFonts w:ascii="Arial" w:hAnsi="Arial" w:cs="Arial"/>
      <w:lang w:eastAsia="zh-TW"/>
    </w:rPr>
  </w:style>
  <w:style w:type="character" w:styleId="Funotenzeichen">
    <w:name w:val="footnote reference"/>
    <w:uiPriority w:val="99"/>
    <w:semiHidden/>
    <w:unhideWhenUsed/>
    <w:rsid w:val="008729CD"/>
    <w:rPr>
      <w:vertAlign w:val="superscript"/>
    </w:rPr>
  </w:style>
  <w:style w:type="paragraph" w:customStyle="1" w:styleId="Default">
    <w:name w:val="Default"/>
    <w:rsid w:val="006E175F"/>
    <w:pPr>
      <w:autoSpaceDE w:val="0"/>
      <w:autoSpaceDN w:val="0"/>
      <w:adjustRightInd w:val="0"/>
    </w:pPr>
    <w:rPr>
      <w:rFonts w:ascii="Book Antiqua" w:hAnsi="Book Antiqua" w:cs="Book Antiqua"/>
      <w:color w:val="000000"/>
      <w:sz w:val="24"/>
      <w:szCs w:val="24"/>
    </w:rPr>
  </w:style>
  <w:style w:type="character" w:styleId="Hyperlink">
    <w:name w:val="Hyperlink"/>
    <w:uiPriority w:val="99"/>
    <w:unhideWhenUsed/>
    <w:rsid w:val="008275CF"/>
    <w:rPr>
      <w:color w:val="0000FF"/>
      <w:u w:val="single"/>
    </w:rPr>
  </w:style>
  <w:style w:type="paragraph" w:styleId="Sprechblasentext">
    <w:name w:val="Balloon Text"/>
    <w:basedOn w:val="Standard"/>
    <w:link w:val="SprechblasentextZchn"/>
    <w:uiPriority w:val="99"/>
    <w:semiHidden/>
    <w:unhideWhenUsed/>
    <w:rsid w:val="00A8187D"/>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A8187D"/>
    <w:rPr>
      <w:rFonts w:ascii="Tahoma" w:hAnsi="Tahoma" w:cs="Tahoma"/>
      <w:sz w:val="16"/>
      <w:szCs w:val="16"/>
      <w:lang w:eastAsia="zh-TW"/>
    </w:rPr>
  </w:style>
  <w:style w:type="character" w:styleId="Kommentarzeichen">
    <w:name w:val="annotation reference"/>
    <w:uiPriority w:val="99"/>
    <w:semiHidden/>
    <w:unhideWhenUsed/>
    <w:rsid w:val="000E2AE8"/>
    <w:rPr>
      <w:sz w:val="16"/>
      <w:szCs w:val="16"/>
    </w:rPr>
  </w:style>
  <w:style w:type="paragraph" w:styleId="Kommentartext">
    <w:name w:val="annotation text"/>
    <w:basedOn w:val="Standard"/>
    <w:link w:val="KommentartextZchn"/>
    <w:uiPriority w:val="99"/>
    <w:semiHidden/>
    <w:unhideWhenUsed/>
    <w:rsid w:val="000E2AE8"/>
  </w:style>
  <w:style w:type="character" w:customStyle="1" w:styleId="KommentartextZchn">
    <w:name w:val="Kommentartext Zchn"/>
    <w:link w:val="Kommentartext"/>
    <w:uiPriority w:val="99"/>
    <w:semiHidden/>
    <w:rsid w:val="000E2AE8"/>
    <w:rPr>
      <w:rFonts w:ascii="Arial" w:hAnsi="Arial" w:cs="Arial"/>
      <w:lang w:eastAsia="zh-TW"/>
    </w:rPr>
  </w:style>
  <w:style w:type="paragraph" w:styleId="Kommentarthema">
    <w:name w:val="annotation subject"/>
    <w:basedOn w:val="Kommentartext"/>
    <w:next w:val="Kommentartext"/>
    <w:link w:val="KommentarthemaZchn"/>
    <w:uiPriority w:val="99"/>
    <w:semiHidden/>
    <w:unhideWhenUsed/>
    <w:rsid w:val="000E2AE8"/>
    <w:rPr>
      <w:b/>
      <w:bCs/>
    </w:rPr>
  </w:style>
  <w:style w:type="character" w:customStyle="1" w:styleId="KommentarthemaZchn">
    <w:name w:val="Kommentarthema Zchn"/>
    <w:link w:val="Kommentarthema"/>
    <w:uiPriority w:val="99"/>
    <w:semiHidden/>
    <w:rsid w:val="000E2AE8"/>
    <w:rPr>
      <w:rFonts w:ascii="Arial" w:hAnsi="Arial" w:cs="Arial"/>
      <w:b/>
      <w:bCs/>
      <w:lang w:eastAsia="zh-TW"/>
    </w:rPr>
  </w:style>
  <w:style w:type="paragraph" w:customStyle="1" w:styleId="54PWWFTabelleText">
    <w:name w:val="54P_WWF_Tabelle_Text"/>
    <w:basedOn w:val="Standard"/>
    <w:rsid w:val="00B925E6"/>
    <w:pPr>
      <w:spacing w:before="20" w:after="40" w:line="180" w:lineRule="exact"/>
      <w:ind w:left="57" w:right="57"/>
    </w:pPr>
    <w:rPr>
      <w:rFonts w:ascii="Palatino" w:hAnsi="Palatino" w:cs="Times New Roman"/>
      <w:sz w:val="15"/>
      <w:szCs w:val="15"/>
    </w:rPr>
  </w:style>
  <w:style w:type="paragraph" w:customStyle="1" w:styleId="56PWWFTabelleTitel">
    <w:name w:val="56P_WWF_Tabelle_Titel"/>
    <w:basedOn w:val="54PWWFTabelleText"/>
    <w:rsid w:val="00B925E6"/>
    <w:pPr>
      <w:spacing w:after="120"/>
    </w:pPr>
    <w:rPr>
      <w:b/>
      <w:bCs/>
    </w:rPr>
  </w:style>
  <w:style w:type="paragraph" w:customStyle="1" w:styleId="12PWWFAnhang1">
    <w:name w:val="12P_WWF_AnhangÜ1"/>
    <w:basedOn w:val="Standard"/>
    <w:next w:val="Standard"/>
    <w:qFormat/>
    <w:rsid w:val="00B925E6"/>
    <w:pPr>
      <w:keepNext/>
      <w:keepLines/>
      <w:numPr>
        <w:numId w:val="33"/>
      </w:numPr>
      <w:spacing w:before="800" w:after="280"/>
      <w:outlineLvl w:val="0"/>
    </w:pPr>
    <w:rPr>
      <w:rFonts w:ascii="Palatino Linotype" w:hAnsi="Palatino Linotype" w:cs="Times New Roman"/>
      <w:b/>
      <w:sz w:val="30"/>
    </w:rPr>
  </w:style>
  <w:style w:type="paragraph" w:customStyle="1" w:styleId="22PWWFAnhang2">
    <w:name w:val="22P_WWF_AnhangÜ2"/>
    <w:basedOn w:val="Standard"/>
    <w:next w:val="Standard"/>
    <w:qFormat/>
    <w:rsid w:val="00B925E6"/>
    <w:pPr>
      <w:keepNext/>
      <w:keepLines/>
      <w:numPr>
        <w:ilvl w:val="1"/>
        <w:numId w:val="33"/>
      </w:numPr>
      <w:spacing w:before="480" w:after="160"/>
      <w:outlineLvl w:val="1"/>
    </w:pPr>
    <w:rPr>
      <w:rFonts w:ascii="Palatino Linotype" w:hAnsi="Palatino Linotype" w:cs="Times New Roman"/>
      <w:b/>
    </w:rPr>
  </w:style>
  <w:style w:type="paragraph" w:customStyle="1" w:styleId="32PWWFAnhang3">
    <w:name w:val="32P_WWF_AnhangÜ3"/>
    <w:basedOn w:val="Standard"/>
    <w:next w:val="Standard"/>
    <w:qFormat/>
    <w:rsid w:val="00B925E6"/>
    <w:pPr>
      <w:keepNext/>
      <w:keepLines/>
      <w:numPr>
        <w:ilvl w:val="2"/>
        <w:numId w:val="33"/>
      </w:numPr>
      <w:spacing w:before="400" w:after="160"/>
      <w:outlineLvl w:val="2"/>
    </w:pPr>
    <w:rPr>
      <w:rFonts w:ascii="Palatino Linotype" w:hAnsi="Palatino Linotype" w:cs="Times New Roman"/>
      <w:b/>
    </w:rPr>
  </w:style>
  <w:style w:type="character" w:styleId="BesuchterLink">
    <w:name w:val="FollowedHyperlink"/>
    <w:basedOn w:val="Absatz-Standardschriftart"/>
    <w:uiPriority w:val="99"/>
    <w:semiHidden/>
    <w:unhideWhenUsed/>
    <w:rsid w:val="006F1DB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09130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oec.uzh.ch"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erbe\Desktop\Brief_akkred_d.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8B66A0-2125-49E3-A667-9C3C7835B7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Brief_akkred_d.dotx</Template>
  <TotalTime>0</TotalTime>
  <Pages>2</Pages>
  <Words>565</Words>
  <Characters>3566</Characters>
  <Application>Microsoft Office Word</Application>
  <DocSecurity>0</DocSecurity>
  <Lines>29</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Brief</vt:lpstr>
      <vt:lpstr>Brief</vt:lpstr>
    </vt:vector>
  </TitlesOfParts>
  <Company>Universität Zürich</Company>
  <LinksUpToDate>false</LinksUpToDate>
  <CharactersWithSpaces>4123</CharactersWithSpaces>
  <SharedDoc>false</SharedDoc>
  <HyperlinkBase/>
  <HLinks>
    <vt:vector size="36" baseType="variant">
      <vt:variant>
        <vt:i4>3866726</vt:i4>
      </vt:variant>
      <vt:variant>
        <vt:i4>647</vt:i4>
      </vt:variant>
      <vt:variant>
        <vt:i4>0</vt:i4>
      </vt:variant>
      <vt:variant>
        <vt:i4>5</vt:i4>
      </vt:variant>
      <vt:variant>
        <vt:lpwstr>http://www.oec.uzh.ch/studies/general/graduation/oec/phd/13</vt:lpwstr>
      </vt:variant>
      <vt:variant>
        <vt:lpwstr/>
      </vt:variant>
      <vt:variant>
        <vt:i4>3866726</vt:i4>
      </vt:variant>
      <vt:variant>
        <vt:i4>542</vt:i4>
      </vt:variant>
      <vt:variant>
        <vt:i4>0</vt:i4>
      </vt:variant>
      <vt:variant>
        <vt:i4>5</vt:i4>
      </vt:variant>
      <vt:variant>
        <vt:lpwstr>http://www.oec.uzh.ch/studies/general/graduation/oec/phd/13</vt:lpwstr>
      </vt:variant>
      <vt:variant>
        <vt:lpwstr/>
      </vt:variant>
      <vt:variant>
        <vt:i4>7733287</vt:i4>
      </vt:variant>
      <vt:variant>
        <vt:i4>392</vt:i4>
      </vt:variant>
      <vt:variant>
        <vt:i4>0</vt:i4>
      </vt:variant>
      <vt:variant>
        <vt:i4>5</vt:i4>
      </vt:variant>
      <vt:variant>
        <vt:lpwstr>http://www.oec.uzh.ch/</vt:lpwstr>
      </vt:variant>
      <vt:variant>
        <vt:lpwstr/>
      </vt:variant>
      <vt:variant>
        <vt:i4>3866726</vt:i4>
      </vt:variant>
      <vt:variant>
        <vt:i4>322</vt:i4>
      </vt:variant>
      <vt:variant>
        <vt:i4>0</vt:i4>
      </vt:variant>
      <vt:variant>
        <vt:i4>5</vt:i4>
      </vt:variant>
      <vt:variant>
        <vt:lpwstr>http://www.oec.uzh.ch/studies/general/graduation/oec/phd/13</vt:lpwstr>
      </vt:variant>
      <vt:variant>
        <vt:lpwstr/>
      </vt:variant>
      <vt:variant>
        <vt:i4>3866726</vt:i4>
      </vt:variant>
      <vt:variant>
        <vt:i4>217</vt:i4>
      </vt:variant>
      <vt:variant>
        <vt:i4>0</vt:i4>
      </vt:variant>
      <vt:variant>
        <vt:i4>5</vt:i4>
      </vt:variant>
      <vt:variant>
        <vt:lpwstr>http://www.oec.uzh.ch/studies/general/graduation/oec/phd/13</vt:lpwstr>
      </vt:variant>
      <vt:variant>
        <vt:lpwstr/>
      </vt:variant>
      <vt:variant>
        <vt:i4>7733287</vt:i4>
      </vt:variant>
      <vt:variant>
        <vt:i4>67</vt:i4>
      </vt:variant>
      <vt:variant>
        <vt:i4>0</vt:i4>
      </vt:variant>
      <vt:variant>
        <vt:i4>5</vt:i4>
      </vt:variant>
      <vt:variant>
        <vt:lpwstr>http://www.oec.uzh.ch/</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Brief</dc:title>
  <dc:creator>S. Erber</dc:creator>
  <dc:description>Vorlage uzh_brief_d MSO2004 v1 7.5.2010</dc:description>
  <cp:lastModifiedBy>Susanne Erber-Richter</cp:lastModifiedBy>
  <cp:revision>522</cp:revision>
  <cp:lastPrinted>2016-06-27T11:50:00Z</cp:lastPrinted>
  <dcterms:created xsi:type="dcterms:W3CDTF">2014-06-03T15:34:00Z</dcterms:created>
  <dcterms:modified xsi:type="dcterms:W3CDTF">2023-11-02T11:01:00Z</dcterms:modified>
</cp:coreProperties>
</file>